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B75644D">
      <w:pPr>
        <w:pStyle w:val="3"/>
        <w:keepNext w:val="0"/>
        <w:keepLines w:val="0"/>
        <w:widowControl/>
        <w:suppressLineNumbers w:val="0"/>
        <w:shd w:val="clear" w:fill="FFFFFF"/>
        <w:spacing w:before="280" w:beforeAutospacing="0" w:after="80" w:afterAutospacing="0"/>
        <w:ind w:left="0" w:right="0" w:firstLine="0"/>
        <w:jc w:val="center"/>
        <w:rPr>
          <w:rFonts w:hint="default" w:ascii="Times New Roman" w:hAnsi="Times New Roman" w:eastAsia="sans-serif" w:cs="Times New Roman"/>
          <w:b/>
          <w:bCs/>
          <w:i w:val="0"/>
          <w:iCs w:val="0"/>
          <w:caps w:val="0"/>
          <w:color w:val="00B050"/>
          <w:spacing w:val="0"/>
          <w:sz w:val="36"/>
          <w:szCs w:val="36"/>
          <w:shd w:val="clear" w:fill="FFFFFF"/>
        </w:rPr>
      </w:pPr>
      <w:r>
        <w:rPr>
          <w:rFonts w:hint="default" w:ascii="Times New Roman" w:hAnsi="Times New Roman" w:eastAsia="sans-serif" w:cs="Times New Roman"/>
          <w:i w:val="0"/>
          <w:iCs w:val="0"/>
          <w:caps w:val="0"/>
          <w:color w:val="1F1F1F"/>
          <w:spacing w:val="0"/>
          <w:sz w:val="28"/>
          <w:szCs w:val="28"/>
          <w:shd w:val="clear" w:fill="FFFFFF"/>
        </w:rPr>
        <w:drawing>
          <wp:inline distT="0" distB="0" distL="114300" distR="114300">
            <wp:extent cx="941705" cy="654685"/>
            <wp:effectExtent l="0" t="0" r="10795" b="5715"/>
            <wp:docPr id="1" name="Picture 1" descr="Screenshot 2026-03-21 10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creenshot 2026-03-21 100111"/>
                    <pic:cNvPicPr>
                      <a:picLocks noChangeAspect="1"/>
                    </pic:cNvPicPr>
                  </pic:nvPicPr>
                  <pic:blipFill>
                    <a:blip r:embed="rId4"/>
                    <a:stretch>
                      <a:fillRect/>
                    </a:stretch>
                  </pic:blipFill>
                  <pic:spPr>
                    <a:xfrm>
                      <a:off x="0" y="0"/>
                      <a:ext cx="941705" cy="654685"/>
                    </a:xfrm>
                    <a:prstGeom prst="rect">
                      <a:avLst/>
                    </a:prstGeom>
                  </pic:spPr>
                </pic:pic>
              </a:graphicData>
            </a:graphic>
          </wp:inline>
        </w:drawing>
      </w:r>
      <w:r>
        <w:rPr>
          <w:rFonts w:hint="default" w:ascii="Times New Roman" w:hAnsi="Times New Roman" w:eastAsia="sans-serif" w:cs="Times New Roman"/>
          <w:b/>
          <w:bCs/>
          <w:i w:val="0"/>
          <w:iCs w:val="0"/>
          <w:caps w:val="0"/>
          <w:color w:val="00B050"/>
          <w:spacing w:val="0"/>
          <w:sz w:val="36"/>
          <w:szCs w:val="36"/>
          <w:shd w:val="clear" w:fill="FFFFFF"/>
        </w:rPr>
        <w:t xml:space="preserve">Rộn Ràng Đấu Trường "Rung Chuông Vàng" </w:t>
      </w:r>
    </w:p>
    <w:p w14:paraId="4C2739CF">
      <w:pPr>
        <w:jc w:val="right"/>
        <w:rPr>
          <w:rFonts w:hint="default"/>
          <w:i/>
          <w:iCs/>
          <w:color w:val="0000FF"/>
          <w:sz w:val="24"/>
          <w:szCs w:val="24"/>
          <w:lang w:val="vi-VN"/>
        </w:rPr>
      </w:pPr>
      <w:r>
        <w:rPr>
          <w:rFonts w:hint="default" w:ascii="Times New Roman" w:hAnsi="Times New Roman" w:eastAsia="sans-serif" w:cs="Times New Roman"/>
          <w:b/>
          <w:bCs/>
          <w:i w:val="0"/>
          <w:iCs w:val="0"/>
          <w:caps w:val="0"/>
          <w:color w:val="00B050"/>
          <w:spacing w:val="0"/>
          <w:sz w:val="36"/>
          <w:szCs w:val="36"/>
          <w:shd w:val="clear" w:fill="FFFFFF"/>
          <w:lang w:val="en-US"/>
        </w:rPr>
        <w:tab/>
        <w:t/>
      </w:r>
      <w:r>
        <w:rPr>
          <w:rFonts w:hint="default" w:ascii="Times New Roman" w:hAnsi="Times New Roman" w:eastAsia="sans-serif" w:cs="Times New Roman"/>
          <w:b/>
          <w:bCs/>
          <w:i w:val="0"/>
          <w:iCs w:val="0"/>
          <w:caps w:val="0"/>
          <w:color w:val="00B050"/>
          <w:spacing w:val="0"/>
          <w:sz w:val="36"/>
          <w:szCs w:val="36"/>
          <w:shd w:val="clear" w:fill="FFFFFF"/>
          <w:lang w:val="en-US"/>
        </w:rPr>
        <w:tab/>
        <w:t/>
      </w:r>
      <w:r>
        <w:rPr>
          <w:rFonts w:hint="default" w:ascii="Times New Roman" w:hAnsi="Times New Roman" w:eastAsia="sans-serif" w:cs="Times New Roman"/>
          <w:b/>
          <w:bCs/>
          <w:i w:val="0"/>
          <w:iCs w:val="0"/>
          <w:caps w:val="0"/>
          <w:color w:val="00B050"/>
          <w:spacing w:val="0"/>
          <w:sz w:val="36"/>
          <w:szCs w:val="36"/>
          <w:shd w:val="clear" w:fill="FFFFFF"/>
          <w:lang w:val="en-US"/>
        </w:rPr>
        <w:tab/>
        <w:t/>
      </w:r>
      <w:r>
        <w:rPr>
          <w:rFonts w:hint="default" w:ascii="Times New Roman" w:hAnsi="Times New Roman" w:eastAsia="sans-serif" w:cs="Times New Roman"/>
          <w:b/>
          <w:bCs/>
          <w:i w:val="0"/>
          <w:iCs w:val="0"/>
          <w:caps w:val="0"/>
          <w:color w:val="00B050"/>
          <w:spacing w:val="0"/>
          <w:sz w:val="36"/>
          <w:szCs w:val="36"/>
          <w:shd w:val="clear" w:fill="FFFFFF"/>
          <w:lang w:val="en-US"/>
        </w:rPr>
        <w:tab/>
        <w:t/>
      </w:r>
      <w:r>
        <w:rPr>
          <w:rFonts w:hint="default" w:ascii="Times New Roman" w:hAnsi="Times New Roman" w:eastAsia="sans-serif" w:cs="Times New Roman"/>
          <w:b/>
          <w:bCs/>
          <w:i w:val="0"/>
          <w:iCs w:val="0"/>
          <w:caps w:val="0"/>
          <w:color w:val="00B050"/>
          <w:spacing w:val="0"/>
          <w:sz w:val="36"/>
          <w:szCs w:val="36"/>
          <w:shd w:val="clear" w:fill="FFFFFF"/>
          <w:lang w:val="en-US"/>
        </w:rPr>
        <w:tab/>
        <w:t/>
      </w:r>
      <w:r>
        <w:rPr>
          <w:rFonts w:hint="default" w:ascii="Times New Roman" w:hAnsi="Times New Roman" w:eastAsia="sans-serif" w:cs="Times New Roman"/>
          <w:b/>
          <w:bCs/>
          <w:i w:val="0"/>
          <w:iCs w:val="0"/>
          <w:caps w:val="0"/>
          <w:color w:val="00B050"/>
          <w:spacing w:val="0"/>
          <w:sz w:val="36"/>
          <w:szCs w:val="36"/>
          <w:shd w:val="clear" w:fill="FFFFFF"/>
          <w:lang w:val="en-US"/>
        </w:rPr>
        <w:tab/>
      </w:r>
      <w:r>
        <w:rPr>
          <w:rFonts w:hint="default" w:ascii="Times New Roman" w:hAnsi="Times New Roman" w:eastAsia="sans-serif" w:cs="Times New Roman"/>
          <w:b/>
          <w:bCs/>
          <w:i/>
          <w:iCs/>
          <w:caps w:val="0"/>
          <w:color w:val="0000FF"/>
          <w:spacing w:val="0"/>
          <w:sz w:val="24"/>
          <w:szCs w:val="24"/>
          <w:shd w:val="clear" w:fill="FFFFFF"/>
          <w:lang w:val="vi-VN"/>
        </w:rPr>
        <w:t>Tác giả: Hoàng Thị Ánh Duy</w:t>
      </w:r>
    </w:p>
    <w:p w14:paraId="777238B4">
      <w:pPr>
        <w:jc w:val="center"/>
        <w:rPr>
          <w:rFonts w:hint="default"/>
          <w:lang w:val="vi-VN"/>
        </w:rPr>
      </w:pPr>
    </w:p>
    <w:p w14:paraId="79BE02E4">
      <w:pPr>
        <w:jc w:val="center"/>
        <w:rPr>
          <w:rFonts w:hint="default"/>
        </w:rPr>
      </w:pPr>
      <w:r>
        <w:drawing>
          <wp:inline distT="0" distB="0" distL="114300" distR="114300">
            <wp:extent cx="4305935" cy="2346325"/>
            <wp:effectExtent l="0" t="0" r="12065" b="317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
                    <a:stretch>
                      <a:fillRect/>
                    </a:stretch>
                  </pic:blipFill>
                  <pic:spPr>
                    <a:xfrm>
                      <a:off x="0" y="0"/>
                      <a:ext cx="4305935" cy="2346325"/>
                    </a:xfrm>
                    <a:prstGeom prst="roundRect">
                      <a:avLst/>
                    </a:prstGeom>
                    <a:noFill/>
                    <a:ln>
                      <a:noFill/>
                    </a:ln>
                  </pic:spPr>
                </pic:pic>
              </a:graphicData>
            </a:graphic>
          </wp:inline>
        </w:drawing>
      </w:r>
    </w:p>
    <w:p w14:paraId="07AAFEEE">
      <w:pPr>
        <w:pStyle w:val="85"/>
        <w:keepNext w:val="0"/>
        <w:keepLines w:val="0"/>
        <w:widowControl/>
        <w:suppressLineNumbers w:val="0"/>
        <w:shd w:val="clear" w:fill="FFFFFF"/>
        <w:spacing w:before="0" w:beforeAutospacing="0" w:after="100" w:afterAutospacing="0"/>
        <w:ind w:left="0" w:right="0" w:firstLine="0"/>
        <w:jc w:val="both"/>
        <w:rPr>
          <w:rFonts w:hint="default" w:ascii="Times New Roman" w:hAnsi="Times New Roman" w:eastAsia="sans-serif" w:cs="Times New Roman"/>
          <w:i w:val="0"/>
          <w:iCs w:val="0"/>
          <w:caps w:val="0"/>
          <w:color w:val="1F1F1F"/>
          <w:spacing w:val="0"/>
          <w:sz w:val="28"/>
          <w:szCs w:val="28"/>
          <w:shd w:val="clear" w:fill="FFFFFF"/>
        </w:rPr>
      </w:pPr>
    </w:p>
    <w:p w14:paraId="049FE76B">
      <w:pPr>
        <w:pStyle w:val="85"/>
        <w:keepNext w:val="0"/>
        <w:keepLines w:val="0"/>
        <w:widowControl/>
        <w:suppressLineNumbers w:val="0"/>
        <w:shd w:val="clear" w:fill="FFFFFF"/>
        <w:spacing w:before="0" w:beforeAutospacing="0" w:after="100" w:afterAutospacing="0"/>
        <w:ind w:left="0" w:right="0" w:firstLine="720" w:firstLineChars="0"/>
        <w:jc w:val="both"/>
        <w:rPr>
          <w:rFonts w:hint="default" w:ascii="Times New Roman" w:hAnsi="Times New Roman" w:eastAsia="sans-serif" w:cs="Times New Roman"/>
          <w:i w:val="0"/>
          <w:iCs w:val="0"/>
          <w:caps w:val="0"/>
          <w:color w:val="1F1F1F"/>
          <w:spacing w:val="0"/>
          <w:sz w:val="28"/>
          <w:szCs w:val="28"/>
        </w:rPr>
      </w:pPr>
      <w:r>
        <w:rPr>
          <w:rFonts w:hint="default" w:ascii="Times New Roman" w:hAnsi="Times New Roman" w:eastAsia="sans-serif" w:cs="Times New Roman"/>
          <w:i w:val="0"/>
          <w:iCs w:val="0"/>
          <w:caps w:val="0"/>
          <w:color w:val="1F1F1F"/>
          <w:spacing w:val="0"/>
          <w:sz w:val="28"/>
          <w:szCs w:val="28"/>
          <w:shd w:val="clear" w:fill="FFFFFF"/>
        </w:rPr>
        <w:t xml:space="preserve">Chiều thứ Sáu ngày 20/3/2026, sân trường Tiểu học Võ Thị Sáu đã trở nên náo nhiệt hơn bao giờ hết với buổi sinh hoạt Câu lạc bộ Tiếng Anh dành riêng cho các bạn nhỏ khối 1, 2 và 3. Với hình thức thi </w:t>
      </w:r>
      <w:r>
        <w:rPr>
          <w:rFonts w:hint="default" w:ascii="Times New Roman" w:hAnsi="Times New Roman" w:eastAsia="sans-serif" w:cs="Times New Roman"/>
          <w:b/>
          <w:bCs/>
          <w:i w:val="0"/>
          <w:iCs w:val="0"/>
          <w:caps w:val="0"/>
          <w:color w:val="1F1F1F"/>
          <w:spacing w:val="0"/>
          <w:sz w:val="28"/>
          <w:szCs w:val="28"/>
          <w:shd w:val="clear" w:fill="FFFFFF"/>
        </w:rPr>
        <w:t>"</w:t>
      </w:r>
      <w:r>
        <w:rPr>
          <w:rFonts w:hint="default" w:ascii="Times New Roman" w:hAnsi="Times New Roman" w:eastAsia="sans-serif" w:cs="Times New Roman"/>
          <w:b/>
          <w:bCs/>
          <w:i w:val="0"/>
          <w:iCs w:val="0"/>
          <w:caps w:val="0"/>
          <w:color w:val="FFC000"/>
          <w:spacing w:val="0"/>
          <w:sz w:val="28"/>
          <w:szCs w:val="28"/>
          <w:shd w:val="clear" w:fill="FFFFFF"/>
        </w:rPr>
        <w:t>Rung Chuông Vàng</w:t>
      </w:r>
      <w:r>
        <w:rPr>
          <w:rFonts w:hint="default" w:ascii="Times New Roman" w:hAnsi="Times New Roman" w:eastAsia="sans-serif" w:cs="Times New Roman"/>
          <w:b/>
          <w:bCs/>
          <w:i w:val="0"/>
          <w:iCs w:val="0"/>
          <w:caps w:val="0"/>
          <w:color w:val="1F1F1F"/>
          <w:spacing w:val="0"/>
          <w:sz w:val="28"/>
          <w:szCs w:val="28"/>
          <w:shd w:val="clear" w:fill="FFFFFF"/>
        </w:rPr>
        <w:t>" (Ring the Golden Bell)</w:t>
      </w:r>
      <w:r>
        <w:rPr>
          <w:rFonts w:hint="default" w:ascii="Times New Roman" w:hAnsi="Times New Roman" w:eastAsia="sans-serif" w:cs="Times New Roman"/>
          <w:i w:val="0"/>
          <w:iCs w:val="0"/>
          <w:caps w:val="0"/>
          <w:color w:val="1F1F1F"/>
          <w:spacing w:val="0"/>
          <w:sz w:val="28"/>
          <w:szCs w:val="28"/>
          <w:shd w:val="clear" w:fill="FFFFFF"/>
        </w:rPr>
        <w:t>, chương trình đã mang đến một sân chơi học thuật đầy kịch tính và thú vị.</w:t>
      </w:r>
    </w:p>
    <w:p w14:paraId="71A10E94">
      <w:pPr>
        <w:pStyle w:val="4"/>
        <w:keepNext w:val="0"/>
        <w:keepLines w:val="0"/>
        <w:widowControl/>
        <w:suppressLineNumbers w:val="0"/>
        <w:shd w:val="clear" w:fill="FFFFFF"/>
        <w:spacing w:before="280" w:beforeAutospacing="0" w:after="80" w:afterAutospacing="0"/>
        <w:ind w:left="0" w:right="0" w:firstLine="0"/>
        <w:jc w:val="both"/>
        <w:rPr>
          <w:rFonts w:hint="default" w:ascii="Times New Roman" w:hAnsi="Times New Roman" w:eastAsia="sans-serif" w:cs="Times New Roman"/>
          <w:b/>
          <w:bCs/>
          <w:i w:val="0"/>
          <w:iCs w:val="0"/>
          <w:caps w:val="0"/>
          <w:color w:val="0000FF"/>
          <w:spacing w:val="0"/>
          <w:sz w:val="28"/>
          <w:szCs w:val="28"/>
        </w:rPr>
      </w:pPr>
      <w:r>
        <w:rPr>
          <w:rFonts w:hint="default" w:ascii="Times New Roman" w:hAnsi="Times New Roman" w:eastAsia="sans-serif" w:cs="Times New Roman"/>
          <w:b/>
          <w:bCs/>
          <w:i w:val="0"/>
          <w:iCs w:val="0"/>
          <w:caps w:val="0"/>
          <w:color w:val="0000FF"/>
          <w:spacing w:val="0"/>
          <w:sz w:val="28"/>
          <w:szCs w:val="28"/>
          <w:shd w:val="clear" w:fill="FFFFFF"/>
        </w:rPr>
        <w:t>✨ Khởi đầu rực rỡ</w:t>
      </w:r>
    </w:p>
    <w:p w14:paraId="5800EB1D">
      <w:pPr>
        <w:pStyle w:val="85"/>
        <w:keepNext w:val="0"/>
        <w:keepLines w:val="0"/>
        <w:widowControl/>
        <w:suppressLineNumbers w:val="0"/>
        <w:shd w:val="clear" w:fill="FFFFFF"/>
        <w:spacing w:before="0" w:beforeAutospacing="0" w:after="100" w:afterAutospacing="0"/>
        <w:ind w:left="0" w:right="0" w:firstLine="720" w:firstLineChars="0"/>
        <w:jc w:val="both"/>
        <w:rPr>
          <w:rFonts w:hint="default" w:ascii="Times New Roman" w:hAnsi="Times New Roman" w:eastAsia="sans-serif" w:cs="Times New Roman"/>
          <w:i w:val="0"/>
          <w:iCs w:val="0"/>
          <w:caps w:val="0"/>
          <w:color w:val="1F1F1F"/>
          <w:spacing w:val="0"/>
          <w:sz w:val="28"/>
          <w:szCs w:val="28"/>
          <w:shd w:val="clear" w:fill="FFFFFF"/>
        </w:rPr>
      </w:pPr>
      <w:r>
        <w:rPr>
          <w:rFonts w:hint="default" w:ascii="Times New Roman" w:hAnsi="Times New Roman" w:eastAsia="sans-serif" w:cs="Times New Roman"/>
          <w:i w:val="0"/>
          <w:iCs w:val="0"/>
          <w:caps w:val="0"/>
          <w:color w:val="1F1F1F"/>
          <w:spacing w:val="0"/>
          <w:sz w:val="28"/>
          <w:szCs w:val="28"/>
          <w:shd w:val="clear" w:fill="FFFFFF"/>
        </w:rPr>
        <w:t>Mở đầu chương trình là các tiết mục văn nghệ "cây nhà lá vườn" cực kỳ sôi động. Những đôi bàn tay nhỏ nhắn nhảy múa theo giai điệu các bài hát</w:t>
      </w:r>
      <w:r>
        <w:rPr>
          <w:rFonts w:hint="default" w:eastAsia="sans-serif" w:cs="Times New Roman"/>
          <w:i w:val="0"/>
          <w:iCs w:val="0"/>
          <w:caps w:val="0"/>
          <w:color w:val="1F1F1F"/>
          <w:spacing w:val="0"/>
          <w:sz w:val="28"/>
          <w:szCs w:val="28"/>
          <w:shd w:val="clear" w:fill="FFFFFF"/>
          <w:lang w:val="en-US"/>
        </w:rPr>
        <w:t>,</w:t>
      </w:r>
      <w:r>
        <w:rPr>
          <w:rFonts w:hint="default" w:ascii="Times New Roman" w:hAnsi="Times New Roman" w:eastAsia="sans-serif" w:cs="Times New Roman"/>
          <w:i w:val="0"/>
          <w:iCs w:val="0"/>
          <w:caps w:val="0"/>
          <w:color w:val="1F1F1F"/>
          <w:spacing w:val="0"/>
          <w:sz w:val="28"/>
          <w:szCs w:val="28"/>
          <w:shd w:val="clear" w:fill="FFFFFF"/>
          <w:lang w:val="vi-VN"/>
        </w:rPr>
        <w:t xml:space="preserve"> điệu nhảy</w:t>
      </w:r>
      <w:r>
        <w:rPr>
          <w:rFonts w:hint="default" w:ascii="Times New Roman" w:hAnsi="Times New Roman" w:eastAsia="sans-serif" w:cs="Times New Roman"/>
          <w:i w:val="0"/>
          <w:iCs w:val="0"/>
          <w:caps w:val="0"/>
          <w:color w:val="1F1F1F"/>
          <w:spacing w:val="0"/>
          <w:sz w:val="28"/>
          <w:szCs w:val="28"/>
          <w:shd w:val="clear" w:fill="FFFFFF"/>
        </w:rPr>
        <w:t xml:space="preserve"> vui nhộn giúp các "sĩ tử nhí" xua tan vẻ hồi hộp và sẵn sàng bước vào cuộc đua trí tuệ.</w:t>
      </w:r>
    </w:p>
    <w:p w14:paraId="26A65E3F">
      <w:pPr>
        <w:pStyle w:val="85"/>
        <w:keepNext w:val="0"/>
        <w:keepLines w:val="0"/>
        <w:widowControl/>
        <w:suppressLineNumbers w:val="0"/>
        <w:shd w:val="clear" w:fill="FFFFFF"/>
        <w:spacing w:before="0" w:beforeAutospacing="0" w:after="100" w:afterAutospacing="0"/>
        <w:ind w:left="0" w:right="0" w:firstLine="720" w:firstLineChars="0"/>
        <w:jc w:val="both"/>
      </w:pPr>
      <w:r>
        <w:drawing>
          <wp:inline distT="0" distB="0" distL="114300" distR="114300">
            <wp:extent cx="2476500" cy="1624965"/>
            <wp:effectExtent l="0" t="0" r="0" b="63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6"/>
                    <a:stretch>
                      <a:fillRect/>
                    </a:stretch>
                  </pic:blipFill>
                  <pic:spPr>
                    <a:xfrm>
                      <a:off x="0" y="0"/>
                      <a:ext cx="2476500" cy="1624965"/>
                    </a:xfrm>
                    <a:prstGeom prst="roundRect">
                      <a:avLst/>
                    </a:prstGeom>
                    <a:noFill/>
                    <a:ln>
                      <a:noFill/>
                    </a:ln>
                  </pic:spPr>
                </pic:pic>
              </a:graphicData>
            </a:graphic>
          </wp:inline>
        </w:drawing>
      </w:r>
      <w:r>
        <w:rPr>
          <w:rFonts w:hint="default"/>
          <w:lang w:val="vi-VN"/>
        </w:rPr>
        <w:t xml:space="preserve"> </w:t>
      </w:r>
      <w:r>
        <w:drawing>
          <wp:inline distT="0" distB="0" distL="114300" distR="114300">
            <wp:extent cx="2629535" cy="1611630"/>
            <wp:effectExtent l="0" t="0" r="12065" b="127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7"/>
                    <a:stretch>
                      <a:fillRect/>
                    </a:stretch>
                  </pic:blipFill>
                  <pic:spPr>
                    <a:xfrm>
                      <a:off x="0" y="0"/>
                      <a:ext cx="2629535" cy="1611630"/>
                    </a:xfrm>
                    <a:prstGeom prst="roundRect">
                      <a:avLst/>
                    </a:prstGeom>
                    <a:noFill/>
                    <a:ln>
                      <a:noFill/>
                    </a:ln>
                  </pic:spPr>
                </pic:pic>
              </a:graphicData>
            </a:graphic>
          </wp:inline>
        </w:drawing>
      </w:r>
    </w:p>
    <w:p w14:paraId="5D31769C">
      <w:pPr>
        <w:pStyle w:val="85"/>
        <w:keepNext w:val="0"/>
        <w:keepLines w:val="0"/>
        <w:widowControl/>
        <w:suppressLineNumbers w:val="0"/>
        <w:shd w:val="clear" w:fill="FFFFFF"/>
        <w:spacing w:before="0" w:beforeAutospacing="0" w:after="100" w:afterAutospacing="0"/>
        <w:ind w:left="0" w:right="0" w:firstLine="720" w:firstLineChars="0"/>
        <w:jc w:val="both"/>
        <w:rPr>
          <w:rFonts w:hint="default"/>
          <w:lang w:val="vi-VN"/>
        </w:rPr>
      </w:pPr>
      <w:r>
        <w:drawing>
          <wp:inline distT="0" distB="0" distL="114300" distR="114300">
            <wp:extent cx="2474595" cy="1738630"/>
            <wp:effectExtent l="0" t="0" r="1905" b="127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8"/>
                    <a:stretch>
                      <a:fillRect/>
                    </a:stretch>
                  </pic:blipFill>
                  <pic:spPr>
                    <a:xfrm>
                      <a:off x="0" y="0"/>
                      <a:ext cx="2474595" cy="1738630"/>
                    </a:xfrm>
                    <a:prstGeom prst="roundRect">
                      <a:avLst/>
                    </a:prstGeom>
                    <a:noFill/>
                    <a:ln>
                      <a:noFill/>
                    </a:ln>
                  </pic:spPr>
                </pic:pic>
              </a:graphicData>
            </a:graphic>
          </wp:inline>
        </w:drawing>
      </w:r>
      <w:r>
        <w:rPr>
          <w:rFonts w:hint="default"/>
          <w:lang w:val="vi-VN"/>
        </w:rPr>
        <w:t xml:space="preserve"> </w:t>
      </w:r>
      <w:r>
        <w:drawing>
          <wp:inline distT="0" distB="0" distL="114300" distR="114300">
            <wp:extent cx="2639695" cy="1721485"/>
            <wp:effectExtent l="0" t="0" r="1905" b="5715"/>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9"/>
                    <a:stretch>
                      <a:fillRect/>
                    </a:stretch>
                  </pic:blipFill>
                  <pic:spPr>
                    <a:xfrm>
                      <a:off x="0" y="0"/>
                      <a:ext cx="2639695" cy="1721485"/>
                    </a:xfrm>
                    <a:prstGeom prst="roundRect">
                      <a:avLst/>
                    </a:prstGeom>
                    <a:noFill/>
                    <a:ln>
                      <a:noFill/>
                    </a:ln>
                  </pic:spPr>
                </pic:pic>
              </a:graphicData>
            </a:graphic>
          </wp:inline>
        </w:drawing>
      </w:r>
    </w:p>
    <w:p w14:paraId="69789731">
      <w:pPr>
        <w:pStyle w:val="4"/>
        <w:keepNext w:val="0"/>
        <w:keepLines w:val="0"/>
        <w:widowControl/>
        <w:suppressLineNumbers w:val="0"/>
        <w:shd w:val="clear" w:fill="FFFFFF"/>
        <w:spacing w:before="280" w:beforeAutospacing="0" w:after="80" w:afterAutospacing="0"/>
        <w:ind w:left="0" w:right="0" w:firstLine="0"/>
        <w:jc w:val="both"/>
        <w:rPr>
          <w:rFonts w:hint="default" w:ascii="Times New Roman" w:hAnsi="Times New Roman" w:eastAsia="sans-serif" w:cs="Times New Roman"/>
          <w:b/>
          <w:bCs/>
          <w:i w:val="0"/>
          <w:iCs w:val="0"/>
          <w:caps w:val="0"/>
          <w:color w:val="0000FF"/>
          <w:spacing w:val="0"/>
          <w:sz w:val="28"/>
          <w:szCs w:val="28"/>
        </w:rPr>
      </w:pPr>
      <w:r>
        <w:rPr>
          <w:rFonts w:hint="default" w:ascii="Times New Roman" w:hAnsi="Times New Roman" w:eastAsia="sans-serif" w:cs="Times New Roman"/>
          <w:b/>
          <w:bCs/>
          <w:i w:val="0"/>
          <w:iCs w:val="0"/>
          <w:caps w:val="0"/>
          <w:color w:val="0000FF"/>
          <w:spacing w:val="0"/>
          <w:sz w:val="28"/>
          <w:szCs w:val="28"/>
          <w:shd w:val="clear" w:fill="FFFFFF"/>
        </w:rPr>
        <w:t>✨ Những màn đấu trí kịch tính</w:t>
      </w:r>
    </w:p>
    <w:p w14:paraId="7D5B0DAB">
      <w:pPr>
        <w:pStyle w:val="85"/>
        <w:keepNext w:val="0"/>
        <w:keepLines w:val="0"/>
        <w:widowControl/>
        <w:suppressLineNumbers w:val="0"/>
        <w:shd w:val="clear" w:fill="FFFFFF"/>
        <w:spacing w:before="0" w:beforeAutospacing="0" w:after="100" w:afterAutospacing="0"/>
        <w:ind w:left="0" w:right="0" w:firstLine="720" w:firstLineChars="0"/>
        <w:jc w:val="both"/>
        <w:rPr>
          <w:rFonts w:hint="default" w:ascii="Times New Roman" w:hAnsi="Times New Roman" w:cs="Times New Roman"/>
          <w:sz w:val="28"/>
          <w:szCs w:val="28"/>
        </w:rPr>
      </w:pPr>
      <w:r>
        <w:rPr>
          <w:rFonts w:hint="default" w:ascii="Times New Roman" w:hAnsi="Times New Roman" w:eastAsia="sans-serif" w:cs="Times New Roman"/>
          <w:i w:val="0"/>
          <w:iCs w:val="0"/>
          <w:caps w:val="0"/>
          <w:color w:val="1F1F1F"/>
          <w:spacing w:val="0"/>
          <w:sz w:val="28"/>
          <w:szCs w:val="28"/>
          <w:shd w:val="clear" w:fill="FFFFFF"/>
        </w:rPr>
        <w:t>Dưới sự dẫn dắt hóm hỉnh của các thầy cô, các bạn học sinh lần lượt vượt qua những câu hỏi từ nhận diện bảng chữ cái, con số đến các chủ đề gần gũi như gia đình, trường học.</w:t>
      </w:r>
    </w:p>
    <w:p w14:paraId="35116DC9">
      <w:pPr>
        <w:pStyle w:val="85"/>
        <w:keepNext w:val="0"/>
        <w:keepLines w:val="0"/>
        <w:widowControl/>
        <w:suppressLineNumbers w:val="0"/>
        <w:spacing w:before="80" w:beforeAutospacing="0" w:after="100" w:afterAutospacing="0"/>
        <w:ind w:left="0" w:right="0"/>
        <w:jc w:val="both"/>
        <w:rPr>
          <w:rFonts w:hint="default" w:ascii="Times New Roman" w:hAnsi="Times New Roman" w:cs="Times New Roman"/>
          <w:sz w:val="28"/>
          <w:szCs w:val="28"/>
        </w:rPr>
      </w:pPr>
      <w:r>
        <w:rPr>
          <w:rFonts w:hint="default" w:ascii="Times New Roman" w:hAnsi="Times New Roman" w:eastAsia="sans-serif" w:cs="Times New Roman"/>
          <w:b/>
          <w:bCs/>
          <w:i w:val="0"/>
          <w:iCs w:val="0"/>
          <w:caps w:val="0"/>
          <w:color w:val="1F1F1F"/>
          <w:spacing w:val="0"/>
          <w:sz w:val="28"/>
          <w:szCs w:val="28"/>
          <w:shd w:val="clear" w:fill="FFFFFF"/>
        </w:rPr>
        <w:t>Khối 1 &amp; 2:</w:t>
      </w:r>
      <w:r>
        <w:rPr>
          <w:rFonts w:hint="default" w:ascii="Times New Roman" w:hAnsi="Times New Roman" w:eastAsia="sans-serif" w:cs="Times New Roman"/>
          <w:i w:val="0"/>
          <w:iCs w:val="0"/>
          <w:caps w:val="0"/>
          <w:color w:val="1F1F1F"/>
          <w:spacing w:val="0"/>
          <w:sz w:val="28"/>
          <w:szCs w:val="28"/>
          <w:shd w:val="clear" w:fill="FFFFFF"/>
        </w:rPr>
        <w:t xml:space="preserve"> Tự tin giơ cao bảng với những câu trả lời chính xác về màu sắc và động vật.</w:t>
      </w:r>
    </w:p>
    <w:p w14:paraId="3379FE05">
      <w:pPr>
        <w:pStyle w:val="85"/>
        <w:keepNext w:val="0"/>
        <w:keepLines w:val="0"/>
        <w:widowControl/>
        <w:suppressLineNumbers w:val="0"/>
        <w:spacing w:before="80" w:beforeAutospacing="0" w:after="100" w:afterAutospacing="0"/>
        <w:ind w:left="0" w:right="0"/>
        <w:jc w:val="both"/>
        <w:rPr>
          <w:rFonts w:hint="default" w:ascii="Times New Roman" w:hAnsi="Times New Roman" w:cs="Times New Roman"/>
          <w:sz w:val="28"/>
          <w:szCs w:val="28"/>
        </w:rPr>
      </w:pPr>
      <w:r>
        <w:rPr>
          <w:rFonts w:hint="default" w:ascii="Times New Roman" w:hAnsi="Times New Roman" w:eastAsia="sans-serif" w:cs="Times New Roman"/>
          <w:b/>
          <w:bCs/>
          <w:i w:val="0"/>
          <w:iCs w:val="0"/>
          <w:caps w:val="0"/>
          <w:color w:val="1F1F1F"/>
          <w:spacing w:val="0"/>
          <w:sz w:val="28"/>
          <w:szCs w:val="28"/>
          <w:shd w:val="clear" w:fill="FFFFFF"/>
        </w:rPr>
        <w:t>Khối 3:</w:t>
      </w:r>
      <w:r>
        <w:rPr>
          <w:rFonts w:hint="default" w:ascii="Times New Roman" w:hAnsi="Times New Roman" w:eastAsia="sans-serif" w:cs="Times New Roman"/>
          <w:i w:val="0"/>
          <w:iCs w:val="0"/>
          <w:caps w:val="0"/>
          <w:color w:val="1F1F1F"/>
          <w:spacing w:val="0"/>
          <w:sz w:val="28"/>
          <w:szCs w:val="28"/>
          <w:shd w:val="clear" w:fill="FFFFFF"/>
        </w:rPr>
        <w:t xml:space="preserve"> Thể hiện bản lĩnh với những câu đố đòi hỏi vốn từ vựng phong phú và khả năng phản xạ nhanh.</w:t>
      </w:r>
    </w:p>
    <w:p w14:paraId="7A52A034">
      <w:pPr>
        <w:keepNext w:val="0"/>
        <w:keepLines w:val="0"/>
        <w:widowControl/>
        <w:numPr>
          <w:ilvl w:val="0"/>
          <w:numId w:val="0"/>
        </w:numPr>
        <w:suppressLineNumbers w:val="0"/>
        <w:spacing w:before="80" w:beforeAutospacing="0" w:after="80" w:afterAutospacing="0"/>
        <w:ind w:left="-360" w:leftChars="0" w:right="0" w:rightChars="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ab/>
      </w:r>
      <w:r>
        <w:drawing>
          <wp:inline distT="0" distB="0" distL="114300" distR="114300">
            <wp:extent cx="2742565" cy="2315210"/>
            <wp:effectExtent l="0" t="0" r="635" b="889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pic:cNvPicPr>
                      <a:picLocks noChangeAspect="1"/>
                    </pic:cNvPicPr>
                  </pic:nvPicPr>
                  <pic:blipFill>
                    <a:blip r:embed="rId10"/>
                    <a:stretch>
                      <a:fillRect/>
                    </a:stretch>
                  </pic:blipFill>
                  <pic:spPr>
                    <a:xfrm>
                      <a:off x="0" y="0"/>
                      <a:ext cx="2742565" cy="2315210"/>
                    </a:xfrm>
                    <a:prstGeom prst="roundRect">
                      <a:avLst/>
                    </a:prstGeom>
                    <a:noFill/>
                    <a:ln>
                      <a:noFill/>
                    </a:ln>
                  </pic:spPr>
                </pic:pic>
              </a:graphicData>
            </a:graphic>
          </wp:inline>
        </w:drawing>
      </w:r>
      <w:r>
        <w:rPr>
          <w:rFonts w:hint="default"/>
          <w:lang w:val="vi-VN"/>
        </w:rPr>
        <w:t xml:space="preserve">  </w:t>
      </w:r>
      <w:r>
        <w:drawing>
          <wp:inline distT="0" distB="0" distL="114300" distR="114300">
            <wp:extent cx="2821305" cy="2330450"/>
            <wp:effectExtent l="0" t="0" r="10795" b="635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pic:cNvPicPr>
                  </pic:nvPicPr>
                  <pic:blipFill>
                    <a:blip r:embed="rId11"/>
                    <a:stretch>
                      <a:fillRect/>
                    </a:stretch>
                  </pic:blipFill>
                  <pic:spPr>
                    <a:xfrm>
                      <a:off x="0" y="0"/>
                      <a:ext cx="2821305" cy="2330450"/>
                    </a:xfrm>
                    <a:prstGeom prst="roundRect">
                      <a:avLst/>
                    </a:prstGeom>
                    <a:noFill/>
                    <a:ln>
                      <a:noFill/>
                    </a:ln>
                  </pic:spPr>
                </pic:pic>
              </a:graphicData>
            </a:graphic>
          </wp:inline>
        </w:drawing>
      </w:r>
    </w:p>
    <w:p w14:paraId="1CCB179D">
      <w:pPr>
        <w:keepNext w:val="0"/>
        <w:keepLines w:val="0"/>
        <w:widowControl/>
        <w:numPr>
          <w:ilvl w:val="0"/>
          <w:numId w:val="0"/>
        </w:numPr>
        <w:suppressLineNumbers w:val="0"/>
        <w:spacing w:before="80" w:beforeAutospacing="0" w:after="80" w:afterAutospacing="0"/>
        <w:ind w:left="-360" w:leftChars="0" w:right="0" w:rightChars="0"/>
        <w:jc w:val="both"/>
        <w:rPr>
          <w:rFonts w:hint="default" w:ascii="Times New Roman" w:hAnsi="Times New Roman" w:cs="Times New Roman"/>
          <w:sz w:val="28"/>
          <w:szCs w:val="28"/>
          <w:lang w:val="vi-VN"/>
        </w:rPr>
      </w:pPr>
    </w:p>
    <w:p w14:paraId="4188FDDC">
      <w:pPr>
        <w:pStyle w:val="85"/>
        <w:keepNext w:val="0"/>
        <w:keepLines w:val="0"/>
        <w:widowControl/>
        <w:suppressLineNumbers w:val="0"/>
        <w:shd w:val="clear" w:fill="FFFFFF"/>
        <w:spacing w:before="0" w:beforeAutospacing="0" w:after="100" w:afterAutospacing="0"/>
        <w:ind w:left="0" w:right="0" w:firstLine="720" w:firstLineChars="0"/>
        <w:jc w:val="both"/>
        <w:rPr>
          <w:rFonts w:hint="default" w:ascii="Times New Roman" w:hAnsi="Times New Roman" w:eastAsia="sans-serif" w:cs="Times New Roman"/>
          <w:i w:val="0"/>
          <w:iCs w:val="0"/>
          <w:caps w:val="0"/>
          <w:color w:val="1F1F1F"/>
          <w:spacing w:val="0"/>
          <w:sz w:val="28"/>
          <w:szCs w:val="28"/>
          <w:shd w:val="clear" w:fill="FFFFFF"/>
        </w:rPr>
      </w:pPr>
      <w:r>
        <w:rPr>
          <w:rFonts w:hint="default" w:ascii="Times New Roman" w:hAnsi="Times New Roman" w:eastAsia="sans-serif" w:cs="Times New Roman"/>
          <w:i w:val="0"/>
          <w:iCs w:val="0"/>
          <w:caps w:val="0"/>
          <w:color w:val="1F1F1F"/>
          <w:spacing w:val="0"/>
          <w:sz w:val="28"/>
          <w:szCs w:val="28"/>
          <w:shd w:val="clear" w:fill="FFFFFF"/>
        </w:rPr>
        <w:t xml:space="preserve">Không gian bùng nổ nhất chính là phần </w:t>
      </w:r>
      <w:r>
        <w:rPr>
          <w:rFonts w:hint="default" w:ascii="Times New Roman" w:hAnsi="Times New Roman" w:eastAsia="sans-serif" w:cs="Times New Roman"/>
          <w:b/>
          <w:bCs/>
          <w:i w:val="0"/>
          <w:iCs w:val="0"/>
          <w:caps w:val="0"/>
          <w:color w:val="1F1F1F"/>
          <w:spacing w:val="0"/>
          <w:sz w:val="28"/>
          <w:szCs w:val="28"/>
          <w:shd w:val="clear" w:fill="FFFFFF"/>
        </w:rPr>
        <w:t>"Cứu trợ"</w:t>
      </w:r>
      <w:r>
        <w:rPr>
          <w:rFonts w:hint="default" w:ascii="Times New Roman" w:hAnsi="Times New Roman" w:eastAsia="sans-serif" w:cs="Times New Roman"/>
          <w:i w:val="0"/>
          <w:iCs w:val="0"/>
          <w:caps w:val="0"/>
          <w:color w:val="1F1F1F"/>
          <w:spacing w:val="0"/>
          <w:sz w:val="28"/>
          <w:szCs w:val="28"/>
          <w:shd w:val="clear" w:fill="FFFFFF"/>
        </w:rPr>
        <w:t xml:space="preserve"> từ các </w:t>
      </w:r>
      <w:r>
        <w:rPr>
          <w:rFonts w:hint="default" w:eastAsia="sans-serif" w:cs="Times New Roman"/>
          <w:i w:val="0"/>
          <w:iCs w:val="0"/>
          <w:caps w:val="0"/>
          <w:color w:val="1F1F1F"/>
          <w:spacing w:val="0"/>
          <w:sz w:val="28"/>
          <w:szCs w:val="28"/>
          <w:shd w:val="clear" w:fill="FFFFFF"/>
          <w:lang w:val="en-US"/>
        </w:rPr>
        <w:t>b</w:t>
      </w:r>
      <w:r>
        <w:rPr>
          <w:rFonts w:hint="default" w:eastAsia="sans-serif" w:cs="Times New Roman"/>
          <w:i w:val="0"/>
          <w:iCs w:val="0"/>
          <w:caps w:val="0"/>
          <w:color w:val="1F1F1F"/>
          <w:spacing w:val="0"/>
          <w:sz w:val="28"/>
          <w:szCs w:val="28"/>
          <w:shd w:val="clear" w:fill="FFFFFF"/>
          <w:lang w:val="vi-VN"/>
        </w:rPr>
        <w:t>ạn khán giả</w:t>
      </w:r>
      <w:r>
        <w:rPr>
          <w:rFonts w:hint="default" w:ascii="Times New Roman" w:hAnsi="Times New Roman" w:eastAsia="sans-serif" w:cs="Times New Roman"/>
          <w:i w:val="0"/>
          <w:iCs w:val="0"/>
          <w:caps w:val="0"/>
          <w:color w:val="1F1F1F"/>
          <w:spacing w:val="0"/>
          <w:sz w:val="28"/>
          <w:szCs w:val="28"/>
          <w:shd w:val="clear" w:fill="FFFFFF"/>
        </w:rPr>
        <w:t xml:space="preserve">, khi </w:t>
      </w:r>
      <w:r>
        <w:rPr>
          <w:rFonts w:hint="default" w:eastAsia="sans-serif" w:cs="Times New Roman"/>
          <w:i w:val="0"/>
          <w:iCs w:val="0"/>
          <w:caps w:val="0"/>
          <w:color w:val="1F1F1F"/>
          <w:spacing w:val="0"/>
          <w:sz w:val="28"/>
          <w:szCs w:val="28"/>
          <w:shd w:val="clear" w:fill="FFFFFF"/>
          <w:lang w:val="vi-VN"/>
        </w:rPr>
        <w:t>các bạn</w:t>
      </w:r>
      <w:r>
        <w:rPr>
          <w:rFonts w:hint="default" w:ascii="Times New Roman" w:hAnsi="Times New Roman" w:eastAsia="sans-serif" w:cs="Times New Roman"/>
          <w:i w:val="0"/>
          <w:iCs w:val="0"/>
          <w:caps w:val="0"/>
          <w:color w:val="1F1F1F"/>
          <w:spacing w:val="0"/>
          <w:sz w:val="28"/>
          <w:szCs w:val="28"/>
          <w:shd w:val="clear" w:fill="FFFFFF"/>
        </w:rPr>
        <w:t xml:space="preserve"> thân yêu phải vượt qua thử thách để đưa các thí sinh bị loại trở lại sàn đấu. Tiếng reo hò, cổ vũ nhiệt tình đã tạo nên một bầu không khí gắn kết, đúng chất "học mà chơi, chơi mà học".</w:t>
      </w:r>
    </w:p>
    <w:p w14:paraId="487B3DE4">
      <w:pPr>
        <w:pStyle w:val="85"/>
        <w:keepNext w:val="0"/>
        <w:keepLines w:val="0"/>
        <w:widowControl/>
        <w:suppressLineNumbers w:val="0"/>
        <w:shd w:val="clear" w:fill="FFFFFF"/>
        <w:spacing w:before="0" w:beforeAutospacing="0" w:after="100" w:afterAutospacing="0"/>
        <w:ind w:right="0"/>
        <w:jc w:val="left"/>
        <w:rPr>
          <w:rFonts w:hint="default" w:ascii="Times New Roman" w:hAnsi="Times New Roman" w:eastAsia="sans-serif" w:cs="Times New Roman"/>
          <w:i w:val="0"/>
          <w:iCs w:val="0"/>
          <w:caps w:val="0"/>
          <w:color w:val="1F1F1F"/>
          <w:spacing w:val="0"/>
          <w:sz w:val="28"/>
          <w:szCs w:val="28"/>
          <w:shd w:val="clear" w:fill="FFFFFF"/>
          <w:lang w:val="vi-VN"/>
        </w:rPr>
      </w:pPr>
      <w:r>
        <w:drawing>
          <wp:inline distT="0" distB="0" distL="114300" distR="114300">
            <wp:extent cx="2638425" cy="2926080"/>
            <wp:effectExtent l="0" t="0" r="3175" b="762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pic:cNvPicPr>
                      <a:picLocks noChangeAspect="1"/>
                    </pic:cNvPicPr>
                  </pic:nvPicPr>
                  <pic:blipFill>
                    <a:blip r:embed="rId12"/>
                    <a:stretch>
                      <a:fillRect/>
                    </a:stretch>
                  </pic:blipFill>
                  <pic:spPr>
                    <a:xfrm>
                      <a:off x="0" y="0"/>
                      <a:ext cx="2638425" cy="2926080"/>
                    </a:xfrm>
                    <a:prstGeom prst="roundRect">
                      <a:avLst/>
                    </a:prstGeom>
                    <a:noFill/>
                    <a:ln>
                      <a:noFill/>
                    </a:ln>
                  </pic:spPr>
                </pic:pic>
              </a:graphicData>
            </a:graphic>
          </wp:inline>
        </w:drawing>
      </w:r>
      <w:r>
        <w:rPr>
          <w:rFonts w:hint="default"/>
          <w:lang w:val="vi-VN"/>
        </w:rPr>
        <w:t xml:space="preserve"> </w:t>
      </w:r>
      <w:r>
        <w:drawing>
          <wp:inline distT="0" distB="0" distL="114300" distR="114300">
            <wp:extent cx="2683510" cy="2945130"/>
            <wp:effectExtent l="0" t="0" r="8890" b="127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4"/>
                    <pic:cNvPicPr>
                      <a:picLocks noChangeAspect="1"/>
                    </pic:cNvPicPr>
                  </pic:nvPicPr>
                  <pic:blipFill>
                    <a:blip r:embed="rId13"/>
                    <a:stretch>
                      <a:fillRect/>
                    </a:stretch>
                  </pic:blipFill>
                  <pic:spPr>
                    <a:xfrm>
                      <a:off x="0" y="0"/>
                      <a:ext cx="2683510" cy="2945130"/>
                    </a:xfrm>
                    <a:prstGeom prst="roundRect">
                      <a:avLst/>
                    </a:prstGeom>
                    <a:noFill/>
                    <a:ln>
                      <a:noFill/>
                    </a:ln>
                  </pic:spPr>
                </pic:pic>
              </a:graphicData>
            </a:graphic>
          </wp:inline>
        </w:drawing>
      </w:r>
    </w:p>
    <w:p w14:paraId="3E1B61C1">
      <w:pPr>
        <w:pStyle w:val="4"/>
        <w:keepNext w:val="0"/>
        <w:keepLines w:val="0"/>
        <w:widowControl/>
        <w:suppressLineNumbers w:val="0"/>
        <w:shd w:val="clear" w:fill="FFFFFF"/>
        <w:spacing w:before="280" w:beforeAutospacing="0" w:after="80" w:afterAutospacing="0"/>
        <w:ind w:left="0" w:right="0" w:firstLine="0"/>
        <w:jc w:val="both"/>
        <w:rPr>
          <w:rFonts w:hint="default" w:ascii="Times New Roman" w:hAnsi="Times New Roman" w:eastAsia="sans-serif" w:cs="Times New Roman"/>
          <w:b/>
          <w:bCs/>
          <w:i w:val="0"/>
          <w:iCs w:val="0"/>
          <w:caps w:val="0"/>
          <w:color w:val="0000FF"/>
          <w:spacing w:val="0"/>
          <w:sz w:val="28"/>
          <w:szCs w:val="28"/>
        </w:rPr>
      </w:pPr>
      <w:r>
        <w:rPr>
          <w:rFonts w:hint="default" w:ascii="Times New Roman" w:hAnsi="Times New Roman" w:eastAsia="sans-serif" w:cs="Times New Roman"/>
          <w:b/>
          <w:bCs/>
          <w:i w:val="0"/>
          <w:iCs w:val="0"/>
          <w:caps w:val="0"/>
          <w:color w:val="0000FF"/>
          <w:spacing w:val="0"/>
          <w:sz w:val="28"/>
          <w:szCs w:val="28"/>
          <w:shd w:val="clear" w:fill="FFFFFF"/>
        </w:rPr>
        <w:t>✨ Kết nối và đam mê</w:t>
      </w:r>
    </w:p>
    <w:p w14:paraId="0E34DE53">
      <w:pPr>
        <w:pStyle w:val="85"/>
        <w:keepNext w:val="0"/>
        <w:keepLines w:val="0"/>
        <w:widowControl/>
        <w:suppressLineNumbers w:val="0"/>
        <w:shd w:val="clear" w:fill="FFFFFF"/>
        <w:spacing w:before="0" w:beforeAutospacing="0" w:after="100" w:afterAutospacing="0"/>
        <w:ind w:left="0" w:right="0" w:firstLine="720" w:firstLineChars="0"/>
        <w:jc w:val="both"/>
        <w:rPr>
          <w:rFonts w:hint="default" w:ascii="Times New Roman" w:hAnsi="Times New Roman" w:eastAsia="sans-serif" w:cs="Times New Roman"/>
          <w:i w:val="0"/>
          <w:iCs w:val="0"/>
          <w:caps w:val="0"/>
          <w:color w:val="1F1F1F"/>
          <w:spacing w:val="0"/>
          <w:sz w:val="28"/>
          <w:szCs w:val="28"/>
          <w:shd w:val="clear" w:fill="FFFFFF"/>
        </w:rPr>
      </w:pPr>
      <w:r>
        <w:rPr>
          <w:rFonts w:hint="default" w:ascii="Times New Roman" w:hAnsi="Times New Roman" w:eastAsia="sans-serif" w:cs="Times New Roman"/>
          <w:i w:val="0"/>
          <w:iCs w:val="0"/>
          <w:caps w:val="0"/>
          <w:color w:val="1F1F1F"/>
          <w:spacing w:val="0"/>
          <w:sz w:val="28"/>
          <w:szCs w:val="28"/>
          <w:shd w:val="clear" w:fill="FFFFFF"/>
        </w:rPr>
        <w:t>Buổi sinh hoạt không chỉ là nơi tìm ra chủ nhân của chiếc "Chuông Vàng" danh giá, mà còn là cơ hội để các em học sinh khối dưới thêm yêu thích môn Tiếng Anh, tự tin hơn trong giao tiếp và rèn luyện kỹ năng làm việc độc lập.</w:t>
      </w:r>
    </w:p>
    <w:p w14:paraId="34BC6038">
      <w:pPr>
        <w:pStyle w:val="85"/>
        <w:keepNext w:val="0"/>
        <w:keepLines w:val="0"/>
        <w:widowControl/>
        <w:suppressLineNumbers w:val="0"/>
        <w:shd w:val="clear" w:fill="FFFFFF"/>
        <w:spacing w:before="0" w:beforeAutospacing="0" w:after="100" w:afterAutospacing="0"/>
        <w:ind w:left="0" w:right="0" w:firstLine="720" w:firstLineChars="0"/>
        <w:jc w:val="both"/>
        <w:rPr>
          <w:rFonts w:hint="default" w:eastAsia="sans-serif" w:cs="Times New Roman"/>
          <w:b/>
          <w:bCs/>
          <w:i w:val="0"/>
          <w:iCs w:val="0"/>
          <w:caps w:val="0"/>
          <w:color w:val="C00000"/>
          <w:spacing w:val="0"/>
          <w:sz w:val="28"/>
          <w:szCs w:val="28"/>
          <w:shd w:val="clear" w:fill="FFFFFF"/>
          <w:lang w:val="vi-VN"/>
        </w:rPr>
      </w:pPr>
      <w:r>
        <w:rPr>
          <w:rFonts w:hint="default" w:eastAsia="sans-serif" w:cs="Times New Roman"/>
          <w:b/>
          <w:bCs/>
          <w:i w:val="0"/>
          <w:iCs w:val="0"/>
          <w:caps w:val="0"/>
          <w:color w:val="C00000"/>
          <w:spacing w:val="0"/>
          <w:sz w:val="28"/>
          <w:szCs w:val="28"/>
          <w:shd w:val="clear" w:fill="FFFFFF"/>
          <w:lang w:val="vi-VN"/>
        </w:rPr>
        <w:t xml:space="preserve">Kết quả: </w:t>
      </w:r>
    </w:p>
    <w:p w14:paraId="67A6F1EB">
      <w:pPr>
        <w:pStyle w:val="85"/>
        <w:keepNext w:val="0"/>
        <w:keepLines w:val="0"/>
        <w:widowControl/>
        <w:suppressLineNumbers w:val="0"/>
        <w:shd w:val="clear" w:fill="FFFFFF"/>
        <w:spacing w:before="0" w:beforeAutospacing="0" w:after="100" w:afterAutospacing="0"/>
        <w:ind w:left="0" w:right="0" w:firstLine="720" w:firstLineChars="0"/>
        <w:jc w:val="center"/>
        <w:rPr>
          <w:rFonts w:hint="default" w:eastAsia="sans-serif" w:cs="Times New Roman"/>
          <w:b/>
          <w:bCs/>
          <w:i w:val="0"/>
          <w:iCs w:val="0"/>
          <w:caps w:val="0"/>
          <w:color w:val="C00000"/>
          <w:spacing w:val="0"/>
          <w:sz w:val="28"/>
          <w:szCs w:val="28"/>
          <w:shd w:val="clear" w:fill="FFFFFF"/>
          <w:lang w:val="vi-VN"/>
        </w:rPr>
      </w:pPr>
      <w:r>
        <w:drawing>
          <wp:inline distT="0" distB="0" distL="114300" distR="114300">
            <wp:extent cx="4888230" cy="3021330"/>
            <wp:effectExtent l="0" t="0" r="1270" b="1270"/>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5"/>
                    <pic:cNvPicPr>
                      <a:picLocks noChangeAspect="1"/>
                    </pic:cNvPicPr>
                  </pic:nvPicPr>
                  <pic:blipFill>
                    <a:blip r:embed="rId14"/>
                    <a:stretch>
                      <a:fillRect/>
                    </a:stretch>
                  </pic:blipFill>
                  <pic:spPr>
                    <a:xfrm>
                      <a:off x="0" y="0"/>
                      <a:ext cx="4888230" cy="3021330"/>
                    </a:xfrm>
                    <a:prstGeom prst="rect">
                      <a:avLst/>
                    </a:prstGeom>
                    <a:noFill/>
                    <a:ln>
                      <a:noFill/>
                    </a:ln>
                  </pic:spPr>
                </pic:pic>
              </a:graphicData>
            </a:graphic>
          </wp:inline>
        </w:drawing>
      </w:r>
    </w:p>
    <w:p w14:paraId="0E517837">
      <w:pPr>
        <w:pStyle w:val="85"/>
        <w:keepNext w:val="0"/>
        <w:keepLines w:val="0"/>
        <w:widowControl/>
        <w:suppressLineNumbers w:val="0"/>
        <w:shd w:val="clear" w:fill="FFFFFF"/>
        <w:spacing w:before="0" w:beforeAutospacing="0" w:after="100" w:afterAutospacing="0"/>
        <w:ind w:left="0" w:right="0" w:firstLine="720" w:firstLineChars="0"/>
        <w:jc w:val="center"/>
        <w:rPr>
          <w:rFonts w:hint="default" w:eastAsia="sans-serif" w:cs="Times New Roman"/>
          <w:i w:val="0"/>
          <w:iCs w:val="0"/>
          <w:caps w:val="0"/>
          <w:color w:val="1F1F1F"/>
          <w:spacing w:val="0"/>
          <w:sz w:val="28"/>
          <w:szCs w:val="28"/>
          <w:shd w:val="clear" w:fill="FFFFFF"/>
          <w:lang w:val="vi-VN"/>
        </w:rPr>
      </w:pPr>
      <w:r>
        <w:rPr>
          <w:rFonts w:hint="default" w:eastAsia="sans-serif" w:cs="Times New Roman"/>
          <w:i w:val="0"/>
          <w:iCs w:val="0"/>
          <w:caps w:val="0"/>
          <w:color w:val="1F1F1F"/>
          <w:spacing w:val="0"/>
          <w:sz w:val="28"/>
          <w:szCs w:val="28"/>
          <w:shd w:val="clear" w:fill="FFFFFF"/>
          <w:lang w:val="vi-VN"/>
        </w:rPr>
        <w:t>Giải Nhất: Em Phan Như Khuê Tú (3/3)</w:t>
      </w:r>
    </w:p>
    <w:p w14:paraId="11F0C567">
      <w:pPr>
        <w:pStyle w:val="85"/>
        <w:keepNext w:val="0"/>
        <w:keepLines w:val="0"/>
        <w:widowControl/>
        <w:suppressLineNumbers w:val="0"/>
        <w:shd w:val="clear" w:fill="FFFFFF"/>
        <w:spacing w:before="0" w:beforeAutospacing="0" w:after="100" w:afterAutospacing="0"/>
        <w:ind w:left="0" w:right="0" w:firstLine="720" w:firstLineChars="0"/>
        <w:jc w:val="center"/>
        <w:rPr>
          <w:rFonts w:hint="default" w:eastAsia="sans-serif" w:cs="Times New Roman"/>
          <w:i w:val="0"/>
          <w:iCs w:val="0"/>
          <w:caps w:val="0"/>
          <w:color w:val="1F1F1F"/>
          <w:spacing w:val="0"/>
          <w:sz w:val="28"/>
          <w:szCs w:val="28"/>
          <w:shd w:val="clear" w:fill="FFFFFF"/>
          <w:lang w:val="vi-VN"/>
        </w:rPr>
      </w:pPr>
      <w:r>
        <w:rPr>
          <w:rFonts w:hint="default" w:eastAsia="sans-serif" w:cs="Times New Roman"/>
          <w:i w:val="0"/>
          <w:iCs w:val="0"/>
          <w:caps w:val="0"/>
          <w:color w:val="1F1F1F"/>
          <w:spacing w:val="0"/>
          <w:sz w:val="28"/>
          <w:szCs w:val="28"/>
          <w:shd w:val="clear" w:fill="FFFFFF"/>
          <w:lang w:val="vi-VN"/>
        </w:rPr>
        <w:t>Giải Nhì: Lê Trần Hạ Vy (2/2)</w:t>
      </w:r>
    </w:p>
    <w:p w14:paraId="7DEE3695">
      <w:pPr>
        <w:pStyle w:val="85"/>
        <w:keepNext w:val="0"/>
        <w:keepLines w:val="0"/>
        <w:widowControl/>
        <w:suppressLineNumbers w:val="0"/>
        <w:shd w:val="clear" w:fill="FFFFFF"/>
        <w:spacing w:before="0" w:beforeAutospacing="0" w:after="100" w:afterAutospacing="0"/>
        <w:ind w:left="0" w:right="0" w:firstLine="720" w:firstLineChars="0"/>
        <w:jc w:val="center"/>
        <w:rPr>
          <w:rFonts w:hint="default" w:eastAsia="sans-serif" w:cs="Times New Roman"/>
          <w:i w:val="0"/>
          <w:iCs w:val="0"/>
          <w:caps w:val="0"/>
          <w:color w:val="1F1F1F"/>
          <w:spacing w:val="0"/>
          <w:sz w:val="28"/>
          <w:szCs w:val="28"/>
          <w:shd w:val="clear" w:fill="FFFFFF"/>
          <w:lang w:val="vi-VN"/>
        </w:rPr>
      </w:pPr>
      <w:r>
        <w:rPr>
          <w:rFonts w:hint="default" w:eastAsia="sans-serif" w:cs="Times New Roman"/>
          <w:i w:val="0"/>
          <w:iCs w:val="0"/>
          <w:caps w:val="0"/>
          <w:color w:val="1F1F1F"/>
          <w:spacing w:val="0"/>
          <w:sz w:val="28"/>
          <w:szCs w:val="28"/>
          <w:shd w:val="clear" w:fill="FFFFFF"/>
          <w:lang w:val="vi-VN"/>
        </w:rPr>
        <w:t>Giải Ba: Nguyễn Thị Diệu Hiền (3/3)</w:t>
      </w:r>
    </w:p>
    <w:p w14:paraId="75CA2D30">
      <w:pPr>
        <w:pStyle w:val="85"/>
        <w:keepNext w:val="0"/>
        <w:keepLines w:val="0"/>
        <w:widowControl/>
        <w:suppressLineNumbers w:val="0"/>
        <w:shd w:val="clear" w:fill="FFFFFF"/>
        <w:spacing w:before="0" w:beforeAutospacing="0" w:after="100" w:afterAutospacing="0"/>
        <w:ind w:left="0" w:right="0" w:firstLine="720" w:firstLineChars="0"/>
        <w:jc w:val="center"/>
        <w:rPr>
          <w:rFonts w:hint="default" w:eastAsia="sans-serif" w:cs="Times New Roman"/>
          <w:i w:val="0"/>
          <w:iCs w:val="0"/>
          <w:caps w:val="0"/>
          <w:color w:val="1F1F1F"/>
          <w:spacing w:val="0"/>
          <w:sz w:val="28"/>
          <w:szCs w:val="28"/>
          <w:shd w:val="clear" w:fill="FFFFFF"/>
          <w:lang w:val="vi-VN"/>
        </w:rPr>
      </w:pPr>
    </w:p>
    <w:p w14:paraId="406D9759">
      <w:pPr>
        <w:pStyle w:val="85"/>
        <w:keepNext w:val="0"/>
        <w:keepLines w:val="0"/>
        <w:widowControl/>
        <w:suppressLineNumbers w:val="0"/>
        <w:shd w:val="clear" w:fill="FFFFFF"/>
        <w:spacing w:before="0" w:beforeAutospacing="0" w:after="100" w:afterAutospacing="0"/>
        <w:ind w:left="0" w:right="0" w:firstLine="720" w:firstLineChars="0"/>
        <w:jc w:val="center"/>
        <w:rPr>
          <w:rFonts w:hint="default" w:eastAsia="sans-serif" w:cs="Times New Roman"/>
          <w:b/>
          <w:bCs/>
          <w:i w:val="0"/>
          <w:iCs w:val="0"/>
          <w:caps w:val="0"/>
          <w:color w:val="C00000"/>
          <w:spacing w:val="0"/>
          <w:sz w:val="28"/>
          <w:szCs w:val="28"/>
          <w:shd w:val="clear" w:fill="FFFFFF"/>
          <w:lang w:val="vi-VN"/>
        </w:rPr>
      </w:pPr>
      <w:r>
        <w:rPr>
          <w:rFonts w:hint="default" w:eastAsia="sans-serif" w:cs="Times New Roman"/>
          <w:b/>
          <w:bCs/>
          <w:i w:val="0"/>
          <w:iCs w:val="0"/>
          <w:caps w:val="0"/>
          <w:color w:val="C00000"/>
          <w:spacing w:val="0"/>
          <w:sz w:val="28"/>
          <w:szCs w:val="28"/>
          <w:shd w:val="clear" w:fill="FFFFFF"/>
          <w:lang w:val="vi-VN"/>
        </w:rPr>
        <w:t>CÁC VIDEO &amp; HÌNH ẢNH TẠI BUỔI SINH HOẠT</w:t>
      </w:r>
    </w:p>
    <w:p w14:paraId="4A4D6AA8">
      <w:pPr>
        <w:pStyle w:val="85"/>
        <w:keepNext w:val="0"/>
        <w:keepLines w:val="0"/>
        <w:widowControl/>
        <w:suppressLineNumbers w:val="0"/>
        <w:shd w:val="clear" w:fill="FFFFFF"/>
        <w:spacing w:before="0" w:beforeAutospacing="0" w:after="100" w:afterAutospacing="0"/>
        <w:ind w:left="0" w:right="0" w:firstLine="720" w:firstLineChars="0"/>
        <w:jc w:val="left"/>
        <w:rPr>
          <w:rFonts w:hint="default" w:eastAsia="sans-serif" w:cs="Times New Roman"/>
          <w:b/>
          <w:bCs/>
          <w:i w:val="0"/>
          <w:iCs w:val="0"/>
          <w:caps w:val="0"/>
          <w:color w:val="C00000"/>
          <w:spacing w:val="0"/>
          <w:sz w:val="28"/>
          <w:szCs w:val="28"/>
          <w:shd w:val="clear" w:fill="FFFFFF"/>
          <w:lang w:val="vi-VN"/>
        </w:rPr>
      </w:pPr>
      <w:r>
        <w:rPr>
          <w:rFonts w:hint="default" w:eastAsia="sans-serif" w:cs="Times New Roman"/>
          <w:b/>
          <w:bCs/>
          <w:i w:val="0"/>
          <w:iCs w:val="0"/>
          <w:caps w:val="0"/>
          <w:color w:val="C00000"/>
          <w:spacing w:val="0"/>
          <w:sz w:val="28"/>
          <w:szCs w:val="28"/>
          <w:shd w:val="clear" w:fill="FFFFFF"/>
          <w:lang w:val="vi-VN"/>
        </w:rPr>
        <w:drawing>
          <wp:inline distT="0" distB="0" distL="114300" distR="114300">
            <wp:extent cx="2432685" cy="2122170"/>
            <wp:effectExtent l="0" t="0" r="5715" b="11430"/>
            <wp:docPr id="12" name="Picture 12" descr="Hv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Hvy (1)"/>
                    <pic:cNvPicPr>
                      <a:picLocks noChangeAspect="1"/>
                    </pic:cNvPicPr>
                  </pic:nvPicPr>
                  <pic:blipFill>
                    <a:blip r:embed="rId15"/>
                    <a:stretch>
                      <a:fillRect/>
                    </a:stretch>
                  </pic:blipFill>
                  <pic:spPr>
                    <a:xfrm>
                      <a:off x="0" y="0"/>
                      <a:ext cx="2432685" cy="2122170"/>
                    </a:xfrm>
                    <a:prstGeom prst="rect">
                      <a:avLst/>
                    </a:prstGeom>
                  </pic:spPr>
                </pic:pic>
              </a:graphicData>
            </a:graphic>
          </wp:inline>
        </w:drawing>
      </w:r>
      <w:r>
        <w:rPr>
          <w:rFonts w:hint="default" w:eastAsia="sans-serif" w:cs="Times New Roman"/>
          <w:b/>
          <w:bCs/>
          <w:i w:val="0"/>
          <w:iCs w:val="0"/>
          <w:caps w:val="0"/>
          <w:color w:val="C00000"/>
          <w:spacing w:val="0"/>
          <w:sz w:val="28"/>
          <w:szCs w:val="28"/>
          <w:shd w:val="clear" w:fill="FFFFFF"/>
          <w:lang w:val="vi-VN"/>
        </w:rPr>
        <w:drawing>
          <wp:inline distT="0" distB="0" distL="114300" distR="114300">
            <wp:extent cx="2065020" cy="1957070"/>
            <wp:effectExtent l="0" t="0" r="5080" b="11430"/>
            <wp:docPr id="13" name="Picture 13" descr="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3_2"/>
                    <pic:cNvPicPr>
                      <a:picLocks noChangeAspect="1"/>
                    </pic:cNvPicPr>
                  </pic:nvPicPr>
                  <pic:blipFill>
                    <a:blip r:embed="rId16"/>
                    <a:stretch>
                      <a:fillRect/>
                    </a:stretch>
                  </pic:blipFill>
                  <pic:spPr>
                    <a:xfrm>
                      <a:off x="0" y="0"/>
                      <a:ext cx="2065020" cy="1957070"/>
                    </a:xfrm>
                    <a:prstGeom prst="rect">
                      <a:avLst/>
                    </a:prstGeom>
                  </pic:spPr>
                </pic:pic>
              </a:graphicData>
            </a:graphic>
          </wp:inline>
        </w:drawing>
      </w:r>
    </w:p>
    <w:p w14:paraId="77D0C71E">
      <w:pPr>
        <w:pStyle w:val="85"/>
        <w:keepNext w:val="0"/>
        <w:keepLines w:val="0"/>
        <w:widowControl/>
        <w:suppressLineNumbers w:val="0"/>
        <w:shd w:val="clear" w:fill="FFFFFF"/>
        <w:spacing w:before="0" w:beforeAutospacing="0" w:after="100" w:afterAutospacing="0"/>
        <w:ind w:left="0" w:right="0" w:firstLine="2967" w:firstLineChars="1059"/>
        <w:jc w:val="both"/>
        <w:rPr>
          <w:rFonts w:hint="default" w:eastAsia="sans-serif" w:cs="Times New Roman"/>
          <w:b/>
          <w:bCs/>
          <w:i/>
          <w:iCs/>
          <w:caps w:val="0"/>
          <w:color w:val="002060"/>
          <w:spacing w:val="0"/>
          <w:sz w:val="28"/>
          <w:szCs w:val="28"/>
          <w:shd w:val="clear" w:fill="FFFFFF"/>
          <w:lang w:val="vi-VN"/>
        </w:rPr>
      </w:pPr>
      <w:r>
        <w:rPr>
          <w:rFonts w:hint="default" w:eastAsia="sans-serif" w:cs="Times New Roman"/>
          <w:b/>
          <w:bCs/>
          <w:i/>
          <w:iCs/>
          <w:caps w:val="0"/>
          <w:color w:val="002060"/>
          <w:spacing w:val="0"/>
          <w:sz w:val="28"/>
          <w:szCs w:val="28"/>
          <w:shd w:val="clear" w:fill="FFFFFF"/>
          <w:lang w:val="vi-VN"/>
        </w:rPr>
        <w:t>Quét mã QR xem video</w:t>
      </w:r>
    </w:p>
    <w:p w14:paraId="0442C652">
      <w:pPr>
        <w:pStyle w:val="85"/>
        <w:keepNext w:val="0"/>
        <w:keepLines w:val="0"/>
        <w:widowControl/>
        <w:suppressLineNumbers w:val="0"/>
        <w:shd w:val="clear" w:fill="FFFFFF"/>
        <w:spacing w:before="0" w:beforeAutospacing="0" w:after="100" w:afterAutospacing="0"/>
        <w:ind w:left="0" w:right="0" w:firstLine="2967" w:firstLineChars="1059"/>
        <w:jc w:val="both"/>
        <w:rPr>
          <w:rFonts w:hint="default" w:eastAsia="sans-serif" w:cs="Times New Roman"/>
          <w:b/>
          <w:bCs/>
          <w:i/>
          <w:iCs/>
          <w:caps w:val="0"/>
          <w:color w:val="002060"/>
          <w:spacing w:val="0"/>
          <w:sz w:val="28"/>
          <w:szCs w:val="28"/>
          <w:shd w:val="clear" w:fill="FFFFFF"/>
          <w:lang w:val="vi-VN"/>
        </w:rPr>
      </w:pPr>
    </w:p>
    <w:p w14:paraId="088FFC93">
      <w:pPr>
        <w:pStyle w:val="85"/>
        <w:keepNext w:val="0"/>
        <w:keepLines w:val="0"/>
        <w:widowControl/>
        <w:suppressLineNumbers w:val="0"/>
        <w:shd w:val="clear" w:fill="FFFFFF"/>
        <w:spacing w:before="0" w:beforeAutospacing="0" w:after="100" w:afterAutospacing="0"/>
        <w:ind w:right="0"/>
        <w:jc w:val="both"/>
        <w:rPr>
          <w:rFonts w:hint="default"/>
          <w:lang w:val="vi-VN"/>
        </w:rPr>
      </w:pPr>
      <w:r>
        <w:drawing>
          <wp:inline distT="0" distB="0" distL="114300" distR="114300">
            <wp:extent cx="2763520" cy="3684905"/>
            <wp:effectExtent l="0" t="0" r="5080" b="10795"/>
            <wp:docPr id="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6"/>
                    <pic:cNvPicPr>
                      <a:picLocks noChangeAspect="1"/>
                    </pic:cNvPicPr>
                  </pic:nvPicPr>
                  <pic:blipFill>
                    <a:blip r:embed="rId17"/>
                    <a:stretch>
                      <a:fillRect/>
                    </a:stretch>
                  </pic:blipFill>
                  <pic:spPr>
                    <a:xfrm>
                      <a:off x="0" y="0"/>
                      <a:ext cx="2763520" cy="3684905"/>
                    </a:xfrm>
                    <a:prstGeom prst="rect">
                      <a:avLst/>
                    </a:prstGeom>
                    <a:noFill/>
                    <a:ln>
                      <a:noFill/>
                    </a:ln>
                  </pic:spPr>
                </pic:pic>
              </a:graphicData>
            </a:graphic>
          </wp:inline>
        </w:drawing>
      </w:r>
      <w:r>
        <w:rPr>
          <w:rFonts w:hint="default"/>
          <w:lang w:val="en-US"/>
        </w:rPr>
        <w:t xml:space="preserve"> </w:t>
      </w:r>
      <w:r>
        <w:drawing>
          <wp:inline distT="0" distB="0" distL="114300" distR="114300">
            <wp:extent cx="2784475" cy="3687445"/>
            <wp:effectExtent l="0" t="0" r="9525" b="8255"/>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7"/>
                    <pic:cNvPicPr>
                      <a:picLocks noChangeAspect="1"/>
                    </pic:cNvPicPr>
                  </pic:nvPicPr>
                  <pic:blipFill>
                    <a:blip r:embed="rId18"/>
                    <a:stretch>
                      <a:fillRect/>
                    </a:stretch>
                  </pic:blipFill>
                  <pic:spPr>
                    <a:xfrm>
                      <a:off x="0" y="0"/>
                      <a:ext cx="2784475" cy="3687445"/>
                    </a:xfrm>
                    <a:prstGeom prst="rect">
                      <a:avLst/>
                    </a:prstGeom>
                    <a:noFill/>
                    <a:ln>
                      <a:noFill/>
                    </a:ln>
                  </pic:spPr>
                </pic:pic>
              </a:graphicData>
            </a:graphic>
          </wp:inline>
        </w:drawing>
      </w:r>
    </w:p>
    <w:p w14:paraId="55E52C86">
      <w:pPr>
        <w:pStyle w:val="85"/>
        <w:keepNext w:val="0"/>
        <w:keepLines w:val="0"/>
        <w:widowControl/>
        <w:suppressLineNumbers w:val="0"/>
        <w:shd w:val="clear" w:fill="FFFFFF"/>
        <w:spacing w:before="0" w:beforeAutospacing="0" w:after="100" w:afterAutospacing="0"/>
        <w:ind w:right="0"/>
        <w:jc w:val="both"/>
        <w:rPr>
          <w:rFonts w:hint="default" w:eastAsia="sans-serif" w:cs="Times New Roman"/>
          <w:b/>
          <w:bCs/>
          <w:i/>
          <w:iCs/>
          <w:caps w:val="0"/>
          <w:color w:val="002060"/>
          <w:spacing w:val="0"/>
          <w:sz w:val="28"/>
          <w:szCs w:val="28"/>
          <w:shd w:val="clear" w:fill="FFFFFF"/>
          <w:lang w:val="vi-VN"/>
        </w:rPr>
      </w:pPr>
      <w:r>
        <w:drawing>
          <wp:inline distT="0" distB="0" distL="114300" distR="114300">
            <wp:extent cx="2708910" cy="2730500"/>
            <wp:effectExtent l="0" t="0" r="8890" b="0"/>
            <wp:docPr id="1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8"/>
                    <pic:cNvPicPr>
                      <a:picLocks noChangeAspect="1"/>
                    </pic:cNvPicPr>
                  </pic:nvPicPr>
                  <pic:blipFill>
                    <a:blip r:embed="rId19"/>
                    <a:stretch>
                      <a:fillRect/>
                    </a:stretch>
                  </pic:blipFill>
                  <pic:spPr>
                    <a:xfrm>
                      <a:off x="0" y="0"/>
                      <a:ext cx="2708910" cy="2730500"/>
                    </a:xfrm>
                    <a:prstGeom prst="rect">
                      <a:avLst/>
                    </a:prstGeom>
                    <a:noFill/>
                    <a:ln>
                      <a:noFill/>
                    </a:ln>
                  </pic:spPr>
                </pic:pic>
              </a:graphicData>
            </a:graphic>
          </wp:inline>
        </w:drawing>
      </w:r>
      <w:r>
        <w:rPr>
          <w:rFonts w:hint="default"/>
          <w:lang w:val="vi-VN"/>
        </w:rPr>
        <w:t xml:space="preserve"> </w:t>
      </w:r>
      <w:bookmarkStart w:id="0" w:name="_GoBack"/>
      <w:r>
        <w:drawing>
          <wp:inline distT="0" distB="0" distL="114300" distR="114300">
            <wp:extent cx="2852420" cy="2716530"/>
            <wp:effectExtent l="0" t="0" r="5080" b="1270"/>
            <wp:docPr id="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9"/>
                    <pic:cNvPicPr>
                      <a:picLocks noChangeAspect="1"/>
                    </pic:cNvPicPr>
                  </pic:nvPicPr>
                  <pic:blipFill>
                    <a:blip r:embed="rId20"/>
                    <a:stretch>
                      <a:fillRect/>
                    </a:stretch>
                  </pic:blipFill>
                  <pic:spPr>
                    <a:xfrm>
                      <a:off x="0" y="0"/>
                      <a:ext cx="2852420" cy="2716530"/>
                    </a:xfrm>
                    <a:prstGeom prst="rect">
                      <a:avLst/>
                    </a:prstGeom>
                    <a:noFill/>
                    <a:ln>
                      <a:noFill/>
                    </a:ln>
                  </pic:spPr>
                </pic:pic>
              </a:graphicData>
            </a:graphic>
          </wp:inline>
        </w:drawing>
      </w:r>
      <w:bookmarkEnd w:id="0"/>
    </w:p>
    <w:p w14:paraId="660F36E8">
      <w:pPr>
        <w:pStyle w:val="85"/>
        <w:keepNext w:val="0"/>
        <w:keepLines w:val="0"/>
        <w:widowControl/>
        <w:suppressLineNumbers w:val="0"/>
        <w:shd w:val="clear" w:fill="FFFFFF"/>
        <w:spacing w:before="0" w:beforeAutospacing="0" w:after="100" w:afterAutospacing="0"/>
        <w:ind w:right="0"/>
        <w:jc w:val="left"/>
        <w:rPr>
          <w:rFonts w:hint="default" w:ascii="Times New Roman" w:hAnsi="Times New Roman" w:eastAsia="sans-serif" w:cs="Times New Roman"/>
          <w:i w:val="0"/>
          <w:iCs w:val="0"/>
          <w:caps w:val="0"/>
          <w:color w:val="1F1F1F"/>
          <w:spacing w:val="0"/>
          <w:sz w:val="28"/>
          <w:szCs w:val="28"/>
          <w:shd w:val="clear" w:fill="FFFFFF"/>
          <w:lang w:val="vi-VN"/>
        </w:rPr>
      </w:pPr>
      <w:r>
        <w:rPr>
          <w:rFonts w:hint="default"/>
          <w:lang w:val="vi-VN"/>
        </w:rPr>
        <w:t xml:space="preserve">  </w:t>
      </w:r>
    </w:p>
    <w:p w14:paraId="6B5D7D47">
      <w:pPr>
        <w:jc w:val="both"/>
        <w:rPr>
          <w:rFonts w:hint="default" w:ascii="Times New Roman" w:hAnsi="Times New Roman" w:cs="Times New Roman"/>
          <w:sz w:val="28"/>
          <w:szCs w:val="28"/>
        </w:rPr>
      </w:pPr>
    </w:p>
    <w:p w14:paraId="75E520F2">
      <w:pPr>
        <w:jc w:val="both"/>
        <w:rPr>
          <w:rFonts w:hint="default" w:ascii="Times New Roman" w:hAnsi="Times New Roman" w:cs="Times New Roman"/>
          <w:sz w:val="28"/>
          <w:szCs w:val="28"/>
        </w:rPr>
      </w:pPr>
    </w:p>
    <w:p w14:paraId="56A0139E">
      <w:pPr>
        <w:jc w:val="both"/>
        <w:rPr>
          <w:rFonts w:hint="default" w:ascii="Times New Roman" w:hAnsi="Times New Roman" w:cs="Times New Roman"/>
          <w:sz w:val="28"/>
          <w:szCs w:val="28"/>
        </w:rPr>
      </w:pPr>
    </w:p>
    <w:sectPr>
      <w:pgSz w:w="11907" w:h="16833"/>
      <w:pgMar w:top="1138" w:right="1138" w:bottom="695" w:left="1701" w:header="720" w:footer="418" w:gutter="0"/>
      <w:pgNumType w:start="0"/>
      <w:cols w:space="0" w:num="1"/>
      <w:titlePg/>
      <w:rtlGutter w:val="0"/>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等线">
    <w:altName w:val="Microsoft YaHei"/>
    <w:panose1 w:val="00000000000000000000"/>
    <w:charset w:val="86"/>
    <w:family w:val="auto"/>
    <w:pitch w:val="default"/>
    <w:sig w:usb0="00000000" w:usb1="00000000" w:usb2="00000000" w:usb3="00000000" w:csb0="00000000" w:csb1="00000000"/>
  </w:font>
  <w:font w:name="sans-serif">
    <w:altName w:val="Liberation Mono"/>
    <w:panose1 w:val="00000000000000000000"/>
    <w:charset w:val="00"/>
    <w:family w:val="auto"/>
    <w:pitch w:val="default"/>
    <w:sig w:usb0="00000000" w:usb1="00000000" w:usb2="00000000" w:usb3="00000000" w:csb0="00000000" w:csb1="00000000"/>
  </w:font>
  <w:font w:name="Liberation Mono">
    <w:panose1 w:val="02070409020205020404"/>
    <w:charset w:val="00"/>
    <w:family w:val="auto"/>
    <w:pitch w:val="default"/>
    <w:sig w:usb0="E0000AFF" w:usb1="400078FF" w:usb2="00000001" w:usb3="00000000" w:csb0="600001BF" w:csb1="DFF70000"/>
  </w:font>
  <w:font w:name="Microsoft YaHei">
    <w:panose1 w:val="020B0503020204020204"/>
    <w:charset w:val="86"/>
    <w:family w:val="auto"/>
    <w:pitch w:val="default"/>
    <w:sig w:usb0="80000287" w:usb1="2ACF3C50" w:usb2="00000016" w:usb3="00000000" w:csb0="0004001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7C"/>
    <w:multiLevelType w:val="singleLevel"/>
    <w:tmpl w:val="FFFFFF7C"/>
    <w:lvl w:ilvl="0" w:tentative="0">
      <w:start w:val="1"/>
      <w:numFmt w:val="decimal"/>
      <w:pStyle w:val="82"/>
      <w:lvlText w:val="%1."/>
      <w:lvlJc w:val="left"/>
      <w:pPr>
        <w:tabs>
          <w:tab w:val="left" w:pos="2040"/>
        </w:tabs>
        <w:ind w:left="2040" w:leftChars="800" w:hanging="360" w:hangingChars="200"/>
      </w:pPr>
    </w:lvl>
  </w:abstractNum>
  <w:abstractNum w:abstractNumId="1">
    <w:nsid w:val="FFFFFF7D"/>
    <w:multiLevelType w:val="singleLevel"/>
    <w:tmpl w:val="FFFFFF7D"/>
    <w:lvl w:ilvl="0" w:tentative="0">
      <w:start w:val="1"/>
      <w:numFmt w:val="decimal"/>
      <w:pStyle w:val="81"/>
      <w:lvlText w:val="%1."/>
      <w:lvlJc w:val="left"/>
      <w:pPr>
        <w:tabs>
          <w:tab w:val="left" w:pos="1620"/>
        </w:tabs>
        <w:ind w:left="1620" w:leftChars="600" w:hanging="360" w:hangingChars="200"/>
      </w:pPr>
    </w:lvl>
  </w:abstractNum>
  <w:abstractNum w:abstractNumId="2">
    <w:nsid w:val="FFFFFF7E"/>
    <w:multiLevelType w:val="singleLevel"/>
    <w:tmpl w:val="FFFFFF7E"/>
    <w:lvl w:ilvl="0" w:tentative="0">
      <w:start w:val="1"/>
      <w:numFmt w:val="decimal"/>
      <w:pStyle w:val="80"/>
      <w:lvlText w:val="%1."/>
      <w:lvlJc w:val="left"/>
      <w:pPr>
        <w:tabs>
          <w:tab w:val="left" w:pos="1200"/>
        </w:tabs>
        <w:ind w:left="1200" w:leftChars="400" w:hanging="360" w:hangingChars="200"/>
      </w:pPr>
    </w:lvl>
  </w:abstractNum>
  <w:abstractNum w:abstractNumId="3">
    <w:nsid w:val="FFFFFF7F"/>
    <w:multiLevelType w:val="singleLevel"/>
    <w:tmpl w:val="FFFFFF7F"/>
    <w:lvl w:ilvl="0" w:tentative="0">
      <w:start w:val="1"/>
      <w:numFmt w:val="decimal"/>
      <w:pStyle w:val="79"/>
      <w:lvlText w:val="%1."/>
      <w:lvlJc w:val="left"/>
      <w:pPr>
        <w:tabs>
          <w:tab w:val="left" w:pos="780"/>
        </w:tabs>
        <w:ind w:left="780" w:leftChars="200" w:hanging="360" w:hangingChars="200"/>
      </w:pPr>
    </w:lvl>
  </w:abstractNum>
  <w:abstractNum w:abstractNumId="4">
    <w:nsid w:val="FFFFFF80"/>
    <w:multiLevelType w:val="singleLevel"/>
    <w:tmpl w:val="FFFFFF80"/>
    <w:lvl w:ilvl="0" w:tentative="0">
      <w:start w:val="1"/>
      <w:numFmt w:val="bullet"/>
      <w:pStyle w:val="72"/>
      <w:lvlText w:val=""/>
      <w:lvlJc w:val="left"/>
      <w:pPr>
        <w:tabs>
          <w:tab w:val="left" w:pos="2040"/>
        </w:tabs>
        <w:ind w:left="2040" w:leftChars="800" w:hanging="360" w:hangingChars="200"/>
      </w:pPr>
      <w:rPr>
        <w:rFonts w:hint="default" w:ascii="Wingdings" w:hAnsi="Wingdings"/>
      </w:rPr>
    </w:lvl>
  </w:abstractNum>
  <w:abstractNum w:abstractNumId="5">
    <w:nsid w:val="FFFFFF81"/>
    <w:multiLevelType w:val="singleLevel"/>
    <w:tmpl w:val="FFFFFF81"/>
    <w:lvl w:ilvl="0" w:tentative="0">
      <w:start w:val="1"/>
      <w:numFmt w:val="bullet"/>
      <w:pStyle w:val="71"/>
      <w:lvlText w:val=""/>
      <w:lvlJc w:val="left"/>
      <w:pPr>
        <w:tabs>
          <w:tab w:val="left" w:pos="1620"/>
        </w:tabs>
        <w:ind w:left="1620" w:leftChars="600" w:hanging="360" w:hangingChars="200"/>
      </w:pPr>
      <w:rPr>
        <w:rFonts w:hint="default" w:ascii="Wingdings" w:hAnsi="Wingdings"/>
      </w:rPr>
    </w:lvl>
  </w:abstractNum>
  <w:abstractNum w:abstractNumId="6">
    <w:nsid w:val="FFFFFF82"/>
    <w:multiLevelType w:val="singleLevel"/>
    <w:tmpl w:val="FFFFFF82"/>
    <w:lvl w:ilvl="0" w:tentative="0">
      <w:start w:val="1"/>
      <w:numFmt w:val="bullet"/>
      <w:pStyle w:val="70"/>
      <w:lvlText w:val=""/>
      <w:lvlJc w:val="left"/>
      <w:pPr>
        <w:tabs>
          <w:tab w:val="left" w:pos="1200"/>
        </w:tabs>
        <w:ind w:left="1200" w:leftChars="400" w:hanging="360" w:hangingChars="200"/>
      </w:pPr>
      <w:rPr>
        <w:rFonts w:hint="default" w:ascii="Wingdings" w:hAnsi="Wingdings"/>
      </w:rPr>
    </w:lvl>
  </w:abstractNum>
  <w:abstractNum w:abstractNumId="7">
    <w:nsid w:val="FFFFFF83"/>
    <w:multiLevelType w:val="singleLevel"/>
    <w:tmpl w:val="FFFFFF83"/>
    <w:lvl w:ilvl="0" w:tentative="0">
      <w:start w:val="1"/>
      <w:numFmt w:val="bullet"/>
      <w:pStyle w:val="69"/>
      <w:lvlText w:val=""/>
      <w:lvlJc w:val="left"/>
      <w:pPr>
        <w:tabs>
          <w:tab w:val="left" w:pos="780"/>
        </w:tabs>
        <w:ind w:left="780" w:leftChars="200" w:hanging="360" w:hangingChars="200"/>
      </w:pPr>
      <w:rPr>
        <w:rFonts w:hint="default" w:ascii="Wingdings" w:hAnsi="Wingdings"/>
      </w:rPr>
    </w:lvl>
  </w:abstractNum>
  <w:abstractNum w:abstractNumId="8">
    <w:nsid w:val="FFFFFF88"/>
    <w:multiLevelType w:val="singleLevel"/>
    <w:tmpl w:val="FFFFFF88"/>
    <w:lvl w:ilvl="0" w:tentative="0">
      <w:start w:val="1"/>
      <w:numFmt w:val="decimal"/>
      <w:pStyle w:val="78"/>
      <w:lvlText w:val="%1."/>
      <w:lvlJc w:val="left"/>
      <w:pPr>
        <w:tabs>
          <w:tab w:val="left" w:pos="360"/>
        </w:tabs>
        <w:ind w:left="360" w:hanging="360" w:hangingChars="200"/>
      </w:pPr>
    </w:lvl>
  </w:abstractNum>
  <w:abstractNum w:abstractNumId="9">
    <w:nsid w:val="FFFFFF89"/>
    <w:multiLevelType w:val="singleLevel"/>
    <w:tmpl w:val="FFFFFF89"/>
    <w:lvl w:ilvl="0" w:tentative="0">
      <w:start w:val="1"/>
      <w:numFmt w:val="bullet"/>
      <w:pStyle w:val="68"/>
      <w:lvlText w:val=""/>
      <w:lvlJc w:val="left"/>
      <w:pPr>
        <w:tabs>
          <w:tab w:val="left" w:pos="360"/>
        </w:tabs>
        <w:ind w:left="360" w:hanging="360" w:hangingChars="200"/>
      </w:pPr>
      <w:rPr>
        <w:rFonts w:hint="default" w:ascii="Wingdings" w:hAnsi="Wingdings"/>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embedSystem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720"/>
  <w:hyphenationZone w:val="360"/>
  <w:drawingGridVerticalSpacing w:val="156"/>
  <w:displayHorizontalDrawingGridEvery w:val="1"/>
  <w:displayVerticalDrawingGridEvery w:val="1"/>
  <w:noPunctuationKerning w:val="1"/>
  <w:characterSpacingControl w:val="doNotCompress"/>
  <w:compat>
    <w:spaceForUL/>
    <w:doNotLeaveBackslashAlone/>
    <w:ulTrailSpace/>
    <w:doNotExpandShiftReturn/>
    <w:footnoteLayoutLikeWW8/>
    <w:forgetLastTabAlignment/>
    <w:adjustLineHeightInTable/>
    <w:layoutRawTableWidth/>
    <w:layoutTableRowsApart/>
    <w:doNotBreakWrappedTables/>
    <w:doNotSnapToGridInCell/>
    <w:selectFldWithFirstOrLastChar/>
    <w:doNotWrapTextWithPunct/>
    <w:doNotUseEastAsianBreakRules/>
    <w:useWord2002TableStyleRules/>
    <w:growAutofit/>
    <w:useNormalStyleForList/>
    <w:useAltKinsokuLineBreakRules/>
    <w:allowSpaceOfSameStyleInTable/>
    <w:doNotSuppressIndentation/>
    <w:doNotAutofitConstrainedTables/>
    <w:autofitToFirstFixedWidthCell/>
    <w:displayHangulFixedWidth/>
    <w:doNotVertAlignCellWithSp/>
    <w:doNotBreakConstrainedForcedTable/>
    <w:doNotVertAlignInTxbx/>
    <w:useAnsiKerningPairs/>
    <w:cachedColBalan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6CF6573"/>
    <w:rsid w:val="00050A31"/>
    <w:rsid w:val="000716D2"/>
    <w:rsid w:val="00071AAB"/>
    <w:rsid w:val="000B76C4"/>
    <w:rsid w:val="000C5610"/>
    <w:rsid w:val="000E6552"/>
    <w:rsid w:val="000F3A4F"/>
    <w:rsid w:val="000F59AC"/>
    <w:rsid w:val="001364FE"/>
    <w:rsid w:val="001368DD"/>
    <w:rsid w:val="00147DB3"/>
    <w:rsid w:val="001518A5"/>
    <w:rsid w:val="00170095"/>
    <w:rsid w:val="00170E4F"/>
    <w:rsid w:val="001743F4"/>
    <w:rsid w:val="00187C33"/>
    <w:rsid w:val="001936B7"/>
    <w:rsid w:val="00196AB1"/>
    <w:rsid w:val="00201333"/>
    <w:rsid w:val="00210FA7"/>
    <w:rsid w:val="00216417"/>
    <w:rsid w:val="0026631D"/>
    <w:rsid w:val="002C2F53"/>
    <w:rsid w:val="0033518C"/>
    <w:rsid w:val="003437C2"/>
    <w:rsid w:val="00377186"/>
    <w:rsid w:val="003A1C03"/>
    <w:rsid w:val="00414627"/>
    <w:rsid w:val="00425D63"/>
    <w:rsid w:val="004643D8"/>
    <w:rsid w:val="00497C24"/>
    <w:rsid w:val="004C7BA5"/>
    <w:rsid w:val="004E7628"/>
    <w:rsid w:val="004F48F2"/>
    <w:rsid w:val="005149B1"/>
    <w:rsid w:val="005647F2"/>
    <w:rsid w:val="005662D1"/>
    <w:rsid w:val="00573A09"/>
    <w:rsid w:val="005A4526"/>
    <w:rsid w:val="005C1B16"/>
    <w:rsid w:val="005E53D0"/>
    <w:rsid w:val="006002EB"/>
    <w:rsid w:val="006128EF"/>
    <w:rsid w:val="006264B4"/>
    <w:rsid w:val="00643033"/>
    <w:rsid w:val="00644CC3"/>
    <w:rsid w:val="00661468"/>
    <w:rsid w:val="006649F0"/>
    <w:rsid w:val="0067245D"/>
    <w:rsid w:val="0068470E"/>
    <w:rsid w:val="00695DCD"/>
    <w:rsid w:val="006A05CC"/>
    <w:rsid w:val="006A35A7"/>
    <w:rsid w:val="007152D7"/>
    <w:rsid w:val="00746C14"/>
    <w:rsid w:val="007C2C59"/>
    <w:rsid w:val="00801F23"/>
    <w:rsid w:val="00837632"/>
    <w:rsid w:val="0085640F"/>
    <w:rsid w:val="008567AA"/>
    <w:rsid w:val="00892712"/>
    <w:rsid w:val="008A680A"/>
    <w:rsid w:val="008B0BB0"/>
    <w:rsid w:val="008E6C4B"/>
    <w:rsid w:val="008F18C0"/>
    <w:rsid w:val="00907648"/>
    <w:rsid w:val="00930FDE"/>
    <w:rsid w:val="00984C93"/>
    <w:rsid w:val="00987CE1"/>
    <w:rsid w:val="0099405C"/>
    <w:rsid w:val="009C600F"/>
    <w:rsid w:val="009D3723"/>
    <w:rsid w:val="009E04F2"/>
    <w:rsid w:val="00A03B7B"/>
    <w:rsid w:val="00A200C9"/>
    <w:rsid w:val="00A250D5"/>
    <w:rsid w:val="00A32F56"/>
    <w:rsid w:val="00A36028"/>
    <w:rsid w:val="00A91424"/>
    <w:rsid w:val="00AA2C77"/>
    <w:rsid w:val="00AC3FB9"/>
    <w:rsid w:val="00AC702A"/>
    <w:rsid w:val="00AD226F"/>
    <w:rsid w:val="00B13A52"/>
    <w:rsid w:val="00B24CF4"/>
    <w:rsid w:val="00B26993"/>
    <w:rsid w:val="00B4570C"/>
    <w:rsid w:val="00B5208C"/>
    <w:rsid w:val="00B74876"/>
    <w:rsid w:val="00BB7C2B"/>
    <w:rsid w:val="00BC1664"/>
    <w:rsid w:val="00BC2546"/>
    <w:rsid w:val="00C05085"/>
    <w:rsid w:val="00C1593D"/>
    <w:rsid w:val="00C56C7E"/>
    <w:rsid w:val="00C776A4"/>
    <w:rsid w:val="00CA2C6C"/>
    <w:rsid w:val="00CC0600"/>
    <w:rsid w:val="00CC78AC"/>
    <w:rsid w:val="00CF7953"/>
    <w:rsid w:val="00D07232"/>
    <w:rsid w:val="00D10245"/>
    <w:rsid w:val="00D21BDD"/>
    <w:rsid w:val="00D65F07"/>
    <w:rsid w:val="00D92BB7"/>
    <w:rsid w:val="00DC76D2"/>
    <w:rsid w:val="00DD30ED"/>
    <w:rsid w:val="00E64C21"/>
    <w:rsid w:val="00EC24C6"/>
    <w:rsid w:val="00EF2933"/>
    <w:rsid w:val="00F05146"/>
    <w:rsid w:val="00F1115D"/>
    <w:rsid w:val="00F3513C"/>
    <w:rsid w:val="00F465C5"/>
    <w:rsid w:val="00F5180D"/>
    <w:rsid w:val="00F51B21"/>
    <w:rsid w:val="00F51D87"/>
    <w:rsid w:val="00F8455C"/>
    <w:rsid w:val="04C26B79"/>
    <w:rsid w:val="05C2720D"/>
    <w:rsid w:val="1C007B8F"/>
    <w:rsid w:val="26CF6573"/>
    <w:rsid w:val="2AAE0992"/>
    <w:rsid w:val="2F513E17"/>
    <w:rsid w:val="305A6622"/>
    <w:rsid w:val="3C8F00E9"/>
    <w:rsid w:val="48806CEE"/>
    <w:rsid w:val="501122DF"/>
    <w:rsid w:val="575867CF"/>
    <w:rsid w:val="5DE04179"/>
    <w:rsid w:val="7A380CA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nhideWhenUsed="0" w:uiPriority="0" w:semiHidden="0" w:name="index 1"/>
    <w:lsdException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qFormat="1"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qFormat="1" w:unhideWhenUsed="0" w:uiPriority="0" w:semiHidden="0" w:name="toc 9"/>
    <w:lsdException w:qFormat="1" w:unhideWhenUsed="0" w:uiPriority="0" w:semiHidden="0" w:name="Normal Indent"/>
    <w:lsdException w:qFormat="1"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qFormat="1" w:unhideWhenUsed="0" w:uiPriority="0" w:semiHidden="0" w:name="index heading"/>
    <w:lsdException w:qFormat="1" w:uiPriority="0" w:name="caption"/>
    <w:lsdException w:qFormat="1" w:unhideWhenUsed="0" w:uiPriority="0" w:semiHidden="0" w:name="table of figures"/>
    <w:lsdException w:qFormat="1" w:unhideWhenUsed="0" w:uiPriority="0" w:semiHidden="0" w:name="envelope address"/>
    <w:lsdException w:qFormat="1" w:unhideWhenUsed="0" w:uiPriority="0" w:semiHidden="0" w:name="envelope return"/>
    <w:lsdException w:unhideWhenUsed="0" w:uiPriority="0" w:semiHidden="0" w:name="footnote reference"/>
    <w:lsdException w:qFormat="1" w:unhideWhenUsed="0" w:uiPriority="0" w:semiHidden="0" w:name="annotation reference"/>
    <w:lsdException w:qFormat="1" w:unhideWhenUsed="0" w:uiPriority="0" w:semiHidden="0" w:name="line number"/>
    <w:lsdException w:unhideWhenUsed="0" w:uiPriority="0" w:semiHidden="0" w:name="page number"/>
    <w:lsdException w:unhideWhenUsed="0" w:uiPriority="0" w:semiHidden="0" w:name="endnote reference"/>
    <w:lsdException w:qFormat="1" w:unhideWhenUsed="0" w:uiPriority="0" w:semiHidden="0" w:name="endnote text"/>
    <w:lsdException w:qFormat="1" w:unhideWhenUsed="0" w:uiPriority="0" w:semiHidden="0" w:name="table of authorities"/>
    <w:lsdException w:qFormat="1" w:unhideWhenUsed="0" w:uiPriority="0" w:semiHidden="0" w:name="macro"/>
    <w:lsdException w:qFormat="1" w:unhideWhenUsed="0" w:uiPriority="0" w:semiHidden="0" w:name="toa heading"/>
    <w:lsdException w:qFormat="1" w:unhideWhenUsed="0" w:uiPriority="0" w:semiHidden="0" w:name="List"/>
    <w:lsdException w:qFormat="1" w:unhideWhenUsed="0" w:uiPriority="0" w:semiHidden="0" w:name="List Bullet"/>
    <w:lsdException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unhideWhenUsed="0" w:uiPriority="0" w:semiHidden="0" w:name="List Bullet 5"/>
    <w:lsdException w:qFormat="1" w:unhideWhenUsed="0" w:uiPriority="0" w:semiHidden="0" w:name="List Number 2"/>
    <w:lsdException w:unhideWhenUsed="0" w:uiPriority="0" w:semiHidden="0" w:name="List Number 3"/>
    <w:lsdException w:unhideWhenUsed="0" w:uiPriority="0" w:semiHidden="0" w:name="List Number 4"/>
    <w:lsdException w:qFormat="1" w:unhideWhenUsed="0" w:uiPriority="0" w:semiHidden="0" w:name="List Number 5"/>
    <w:lsdException w:qFormat="1" w:unhideWhenUsed="0" w:uiPriority="0" w:semiHidden="0" w:name="Title"/>
    <w:lsdException w:unhideWhenUsed="0" w:uiPriority="0" w:semiHidden="0" w:name="Closing"/>
    <w:lsdException w:qFormat="1" w:unhideWhenUsed="0" w:uiPriority="0" w:semiHidden="0" w:name="Signature"/>
    <w:lsdException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qFormat="1" w:unhideWhenUsed="0" w:uiPriority="0" w:semiHidden="0" w:name="List Continue 3"/>
    <w:lsdException w:qFormat="1"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qFormat="1" w:unhideWhenUsed="0" w:uiPriority="0" w:semiHidden="0" w:name="E-mail Signature"/>
    <w:lsdException w:qFormat="1" w:unhideWhenUsed="0" w:uiPriority="0" w:semiHidden="0" w:name="Normal (Web)"/>
    <w:lsdException w:qFormat="1" w:unhideWhenUsed="0" w:uiPriority="0" w:semiHidden="0" w:name="HTML Acronym"/>
    <w:lsdException w:qFormat="1"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nhideWhenUsed="0" w:uiPriority="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qFormat="1" w:unhideWhenUsed="0" w:uiPriority="0" w:semiHidden="0" w:name="Table Simple 3"/>
    <w:lsdException w:qFormat="1" w:unhideWhenUsed="0" w:uiPriority="0" w:semiHidden="0" w:name="Table Classic 1"/>
    <w:lsdException w:qFormat="1" w:unhideWhenUsed="0" w:uiPriority="0" w:semiHidden="0" w:name="Table Classic 2"/>
    <w:lsdException w:qFormat="1" w:unhideWhenUsed="0" w:uiPriority="0" w:semiHidden="0" w:name="Table Classic 3"/>
    <w:lsdException w:unhideWhenUsed="0" w:uiPriority="0" w:semiHidden="0" w:name="Table Classic 4"/>
    <w:lsdException w:qFormat="1" w:unhideWhenUsed="0" w:uiPriority="0" w:semiHidden="0" w:name="Table Colorful 1"/>
    <w:lsdException w:qFormat="1" w:unhideWhenUsed="0" w:uiPriority="0" w:semiHidden="0" w:name="Table Colorful 2"/>
    <w:lsdException w:unhideWhenUsed="0" w:uiPriority="0" w:semiHidden="0" w:name="Table Colorful 3"/>
    <w:lsdException w:qFormat="1" w:unhideWhenUsed="0" w:uiPriority="0" w:semiHidden="0" w:name="Table Columns 1"/>
    <w:lsdException w:unhideWhenUsed="0" w:uiPriority="0" w:semiHidden="0" w:name="Table Columns 2"/>
    <w:lsdException w:unhideWhenUsed="0" w:uiPriority="0" w:semiHidden="0" w:name="Table Columns 3"/>
    <w:lsdException w:qFormat="1" w:unhideWhenUsed="0" w:uiPriority="0" w:semiHidden="0" w:name="Table Columns 4"/>
    <w:lsdException w:qFormat="1"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qFormat="1" w:unhideWhenUsed="0" w:uiPriority="0" w:semiHidden="0" w:name="Table Grid 6"/>
    <w:lsdException w:qFormat="1" w:unhideWhenUsed="0" w:uiPriority="0" w:semiHidden="0" w:name="Table Grid 7"/>
    <w:lsdException w:qFormat="1" w:unhideWhenUsed="0" w:uiPriority="0" w:semiHidden="0" w:name="Table Grid 8"/>
    <w:lsdException w:unhideWhenUsed="0" w:uiPriority="0" w:semiHidden="0" w:name="Table List 1"/>
    <w:lsdException w:qFormat="1"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qFormat="1" w:unhideWhenUsed="0" w:uiPriority="0" w:semiHidden="0" w:name="Table List 6"/>
    <w:lsdException w:qFormat="1" w:unhideWhenUsed="0" w:uiPriority="0" w:semiHidden="0" w:name="Table List 7"/>
    <w:lsdException w:qFormat="1" w:unhideWhenUsed="0" w:uiPriority="0" w:semiHidden="0" w:name="Table List 8"/>
    <w:lsdException w:unhideWhenUsed="0" w:uiPriority="0" w:semiHidden="0" w:name="Table 3D effects 1"/>
    <w:lsdException w:qFormat="1" w:unhideWhenUsed="0" w:uiPriority="0" w:semiHidden="0" w:name="Table 3D effects 2"/>
    <w:lsdException w:unhideWhenUsed="0" w:uiPriority="0" w:semiHidden="0" w:name="Table 3D effects 3"/>
    <w:lsdException w:qFormat="1" w:unhideWhenUsed="0" w:uiPriority="0" w:semiHidden="0" w:name="Table Contemporary"/>
    <w:lsdException w:qFormat="1" w:unhideWhenUsed="0" w:uiPriority="0" w:semiHidden="0" w:name="Table Elegant"/>
    <w:lsdException w:qFormat="1" w:unhideWhenUsed="0" w:uiPriority="0" w:semiHidden="0" w:name="Table Professional"/>
    <w:lsdException w:qFormat="1" w:unhideWhenUsed="0" w:uiPriority="0" w:semiHidden="0" w:name="Table Subtle 1"/>
    <w:lsdException w:qFormat="1" w:unhideWhenUsed="0" w:uiPriority="0" w:semiHidden="0" w:name="Table Subtle 2"/>
    <w:lsdException w:qFormat="1"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qFormat="1"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qFormat="1" w:unhideWhenUsed="0" w:uiPriority="67" w:semiHidden="0" w:name="Medium Grid 1"/>
    <w:lsdException w:unhideWhenUsed="0" w:uiPriority="68" w:semiHidden="0" w:name="Medium Grid 2"/>
    <w:lsdException w:qFormat="1" w:unhideWhenUsed="0" w:uiPriority="69" w:semiHidden="0" w:name="Medium Grid 3"/>
    <w:lsdException w:qFormat="1" w:unhideWhenUsed="0" w:uiPriority="70" w:semiHidden="0" w:name="Dark List"/>
    <w:lsdException w:qFormat="1" w:unhideWhenUsed="0" w:uiPriority="71" w:semiHidden="0" w:name="Colorful Shading"/>
    <w:lsdException w:qFormat="1" w:unhideWhenUsed="0" w:uiPriority="72" w:semiHidden="0" w:name="Colorful List"/>
    <w:lsdException w:qFormat="1" w:unhideWhenUsed="0" w:uiPriority="73" w:semiHidden="0" w:name="Colorful Grid"/>
    <w:lsdException w:qFormat="1" w:unhideWhenUsed="0" w:uiPriority="60" w:semiHidden="0" w:name="Light Shading Accent 1"/>
    <w:lsdException w:qFormat="1" w:unhideWhenUsed="0" w:uiPriority="61" w:semiHidden="0" w:name="Light List Accent 1"/>
    <w:lsdException w:qFormat="1" w:unhideWhenUsed="0" w:uiPriority="62" w:semiHidden="0" w:name="Light Grid Accent 1"/>
    <w:lsdException w:qFormat="1" w:unhideWhenUsed="0" w:uiPriority="63" w:semiHidden="0" w:name="Medium Shading 1 Accent 1"/>
    <w:lsdException w:qFormat="1" w:unhideWhenUsed="0" w:uiPriority="64" w:semiHidden="0" w:name="Medium Shading 2 Accent 1"/>
    <w:lsdException w:qFormat="1" w:unhideWhenUsed="0" w:uiPriority="65" w:semiHidden="0" w:name="Medium List 1 Accent 1"/>
    <w:lsdException w:unhideWhenUsed="0" w:uiPriority="66" w:semiHidden="0" w:name="Medium List 2 Accent 1"/>
    <w:lsdException w:unhideWhenUsed="0" w:uiPriority="67" w:semiHidden="0" w:name="Medium Grid 1 Accent 1"/>
    <w:lsdException w:qFormat="1" w:unhideWhenUsed="0" w:uiPriority="68" w:semiHidden="0" w:name="Medium Grid 2 Accent 1"/>
    <w:lsdException w:qFormat="1" w:unhideWhenUsed="0" w:uiPriority="69" w:semiHidden="0" w:name="Medium Grid 3 Accent 1"/>
    <w:lsdException w:qFormat="1" w:unhideWhenUsed="0" w:uiPriority="70" w:semiHidden="0" w:name="Dark List Accent 1"/>
    <w:lsdException w:qFormat="1" w:unhideWhenUsed="0" w:uiPriority="71" w:semiHidden="0" w:name="Colorful Shading Accent 1"/>
    <w:lsdException w:qFormat="1" w:unhideWhenUsed="0" w:uiPriority="72" w:semiHidden="0" w:name="Colorful List Accent 1"/>
    <w:lsdException w:qFormat="1" w:unhideWhenUsed="0" w:uiPriority="73" w:semiHidden="0" w:name="Colorful Grid Accent 1"/>
    <w:lsdException w:qFormat="1" w:unhideWhenUsed="0" w:uiPriority="60" w:semiHidden="0" w:name="Light Shading Accent 2"/>
    <w:lsdException w:qFormat="1" w:unhideWhenUsed="0" w:uiPriority="61" w:semiHidden="0" w:name="Light List Accent 2"/>
    <w:lsdException w:qFormat="1" w:unhideWhenUsed="0" w:uiPriority="62" w:semiHidden="0" w:name="Light Grid Accent 2"/>
    <w:lsdException w:qFormat="1" w:unhideWhenUsed="0" w:uiPriority="63" w:semiHidden="0" w:name="Medium Shading 1 Accent 2"/>
    <w:lsdException w:unhideWhenUsed="0" w:uiPriority="64" w:semiHidden="0" w:name="Medium Shading 2 Accent 2"/>
    <w:lsdException w:qFormat="1"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qFormat="1" w:unhideWhenUsed="0" w:uiPriority="70" w:semiHidden="0" w:name="Dark List Accent 2"/>
    <w:lsdException w:qFormat="1" w:unhideWhenUsed="0" w:uiPriority="71" w:semiHidden="0" w:name="Colorful Shading Accent 2"/>
    <w:lsdException w:qFormat="1" w:unhideWhenUsed="0" w:uiPriority="72" w:semiHidden="0" w:name="Colorful List Accent 2"/>
    <w:lsdException w:qFormat="1"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qFormat="1" w:unhideWhenUsed="0" w:uiPriority="63" w:semiHidden="0" w:name="Medium Shading 1 Accent 3"/>
    <w:lsdException w:qFormat="1" w:unhideWhenUsed="0" w:uiPriority="64" w:semiHidden="0" w:name="Medium Shading 2 Accent 3"/>
    <w:lsdException w:unhideWhenUsed="0" w:uiPriority="65" w:semiHidden="0" w:name="Medium List 1 Accent 3"/>
    <w:lsdException w:qFormat="1" w:unhideWhenUsed="0" w:uiPriority="66" w:semiHidden="0" w:name="Medium List 2 Accent 3"/>
    <w:lsdException w:unhideWhenUsed="0" w:uiPriority="67" w:semiHidden="0" w:name="Medium Grid 1 Accent 3"/>
    <w:lsdException w:unhideWhenUsed="0" w:uiPriority="68" w:semiHidden="0" w:name="Medium Grid 2 Accent 3"/>
    <w:lsdException w:qFormat="1" w:unhideWhenUsed="0" w:uiPriority="69" w:semiHidden="0" w:name="Medium Grid 3 Accent 3"/>
    <w:lsdException w:qFormat="1" w:unhideWhenUsed="0" w:uiPriority="70" w:semiHidden="0" w:name="Dark List Accent 3"/>
    <w:lsdException w:qFormat="1" w:unhideWhenUsed="0" w:uiPriority="71" w:semiHidden="0" w:name="Colorful Shading Accent 3"/>
    <w:lsdException w:qFormat="1" w:unhideWhenUsed="0" w:uiPriority="72" w:semiHidden="0" w:name="Colorful List Accent 3"/>
    <w:lsdException w:qFormat="1" w:unhideWhenUsed="0" w:uiPriority="73" w:semiHidden="0" w:name="Colorful Grid Accent 3"/>
    <w:lsdException w:qFormat="1" w:unhideWhenUsed="0" w:uiPriority="60" w:semiHidden="0" w:name="Light Shading Accent 4"/>
    <w:lsdException w:unhideWhenUsed="0" w:uiPriority="61" w:semiHidden="0" w:name="Light List Accent 4"/>
    <w:lsdException w:qFormat="1" w:unhideWhenUsed="0" w:uiPriority="62" w:semiHidden="0" w:name="Light Grid Accent 4"/>
    <w:lsdException w:qFormat="1" w:unhideWhenUsed="0" w:uiPriority="63" w:semiHidden="0" w:name="Medium Shading 1 Accent 4"/>
    <w:lsdException w:unhideWhenUsed="0" w:uiPriority="64" w:semiHidden="0" w:name="Medium Shading 2 Accent 4"/>
    <w:lsdException w:qFormat="1" w:unhideWhenUsed="0" w:uiPriority="65" w:semiHidden="0" w:name="Medium List 1 Accent 4"/>
    <w:lsdException w:qFormat="1" w:unhideWhenUsed="0" w:uiPriority="66" w:semiHidden="0" w:name="Medium List 2 Accent 4"/>
    <w:lsdException w:unhideWhenUsed="0" w:uiPriority="67" w:semiHidden="0" w:name="Medium Grid 1 Accent 4"/>
    <w:lsdException w:qFormat="1" w:unhideWhenUsed="0" w:uiPriority="68" w:semiHidden="0" w:name="Medium Grid 2 Accent 4"/>
    <w:lsdException w:qFormat="1" w:unhideWhenUsed="0" w:uiPriority="69" w:semiHidden="0" w:name="Medium Grid 3 Accent 4"/>
    <w:lsdException w:qFormat="1" w:unhideWhenUsed="0" w:uiPriority="70" w:semiHidden="0" w:name="Dark List Accent 4"/>
    <w:lsdException w:qFormat="1" w:unhideWhenUsed="0" w:uiPriority="71" w:semiHidden="0" w:name="Colorful Shading Accent 4"/>
    <w:lsdException w:qFormat="1" w:unhideWhenUsed="0" w:uiPriority="72" w:semiHidden="0" w:name="Colorful List Accent 4"/>
    <w:lsdException w:qFormat="1" w:unhideWhenUsed="0" w:uiPriority="73" w:semiHidden="0" w:name="Colorful Grid Accent 4"/>
    <w:lsdException w:qFormat="1" w:unhideWhenUsed="0" w:uiPriority="60" w:semiHidden="0" w:name="Light Shading Accent 5"/>
    <w:lsdException w:qFormat="1" w:unhideWhenUsed="0" w:uiPriority="61" w:semiHidden="0" w:name="Light List Accent 5"/>
    <w:lsdException w:qFormat="1" w:unhideWhenUsed="0" w:uiPriority="62" w:semiHidden="0" w:name="Light Grid Accent 5"/>
    <w:lsdException w:qFormat="1" w:unhideWhenUsed="0" w:uiPriority="63" w:semiHidden="0" w:name="Medium Shading 1 Accent 5"/>
    <w:lsdException w:unhideWhenUsed="0" w:uiPriority="64" w:semiHidden="0" w:name="Medium Shading 2 Accent 5"/>
    <w:lsdException w:qFormat="1" w:unhideWhenUsed="0" w:uiPriority="65" w:semiHidden="0" w:name="Medium List 1 Accent 5"/>
    <w:lsdException w:unhideWhenUsed="0" w:uiPriority="66" w:semiHidden="0" w:name="Medium List 2 Accent 5"/>
    <w:lsdException w:qFormat="1" w:unhideWhenUsed="0" w:uiPriority="67" w:semiHidden="0" w:name="Medium Grid 1 Accent 5"/>
    <w:lsdException w:unhideWhenUsed="0" w:uiPriority="68" w:semiHidden="0" w:name="Medium Grid 2 Accent 5"/>
    <w:lsdException w:qFormat="1" w:unhideWhenUsed="0" w:uiPriority="69" w:semiHidden="0" w:name="Medium Grid 3 Accent 5"/>
    <w:lsdException w:qFormat="1" w:unhideWhenUsed="0" w:uiPriority="70" w:semiHidden="0" w:name="Dark List Accent 5"/>
    <w:lsdException w:qFormat="1" w:unhideWhenUsed="0" w:uiPriority="71" w:semiHidden="0" w:name="Colorful Shading Accent 5"/>
    <w:lsdException w:qFormat="1" w:unhideWhenUsed="0" w:uiPriority="72" w:semiHidden="0" w:name="Colorful List Accent 5"/>
    <w:lsdException w:qFormat="1" w:unhideWhenUsed="0" w:uiPriority="73" w:semiHidden="0" w:name="Colorful Grid Accent 5"/>
    <w:lsdException w:unhideWhenUsed="0" w:uiPriority="60" w:semiHidden="0" w:name="Light Shading Accent 6"/>
    <w:lsdException w:qFormat="1" w:unhideWhenUsed="0" w:uiPriority="61" w:semiHidden="0" w:name="Light List Accent 6"/>
    <w:lsdException w:unhideWhenUsed="0" w:uiPriority="62" w:semiHidden="0" w:name="Light Grid Accent 6"/>
    <w:lsdException w:qFormat="1" w:unhideWhenUsed="0" w:uiPriority="63" w:semiHidden="0" w:name="Medium Shading 1 Accent 6"/>
    <w:lsdException w:unhideWhenUsed="0" w:uiPriority="64" w:semiHidden="0" w:name="Medium Shading 2 Accent 6"/>
    <w:lsdException w:qFormat="1" w:unhideWhenUsed="0" w:uiPriority="65" w:semiHidden="0" w:name="Medium List 1 Accent 6"/>
    <w:lsdException w:unhideWhenUsed="0" w:uiPriority="66" w:semiHidden="0" w:name="Medium List 2 Accent 6"/>
    <w:lsdException w:unhideWhenUsed="0" w:uiPriority="67" w:semiHidden="0" w:name="Medium Grid 1 Accent 6"/>
    <w:lsdException w:qFormat="1" w:unhideWhenUsed="0" w:uiPriority="68" w:semiHidden="0" w:name="Medium Grid 2 Accent 6"/>
    <w:lsdException w:qFormat="1" w:unhideWhenUsed="0" w:uiPriority="69" w:semiHidden="0" w:name="Medium Grid 3 Accent 6"/>
    <w:lsdException w:qFormat="1" w:unhideWhenUsed="0" w:uiPriority="70" w:semiHidden="0" w:name="Dark List Accent 6"/>
    <w:lsdException w:qFormat="1" w:unhideWhenUsed="0" w:uiPriority="71" w:semiHidden="0" w:name="Colorful Shading Accent 6"/>
    <w:lsdException w:qFormat="1" w:unhideWhenUsed="0" w:uiPriority="72" w:semiHidden="0" w:name="Colorful List Accent 6"/>
    <w:lsdException w:qFormat="1" w:unhideWhenUsed="0" w:uiPriority="73" w:semiHidden="0" w:name="Colorful Grid Accent 6"/>
  </w:latentStyles>
  <w:style w:type="paragraph" w:default="1" w:styleId="1">
    <w:name w:val="Normal"/>
    <w:qFormat/>
    <w:uiPriority w:val="0"/>
    <w:rPr>
      <w:rFonts w:asciiTheme="minorHAnsi" w:hAnsiTheme="minorHAnsi" w:eastAsiaTheme="minorEastAsia" w:cstheme="minorBidi"/>
      <w:lang w:val="en-US" w:eastAsia="zh-CN" w:bidi="ar-SA"/>
    </w:rPr>
  </w:style>
  <w:style w:type="paragraph" w:styleId="2">
    <w:name w:val="heading 1"/>
    <w:basedOn w:val="1"/>
    <w:next w:val="1"/>
    <w:qFormat/>
    <w:uiPriority w:val="0"/>
    <w:pPr>
      <w:keepNext/>
      <w:keepLines/>
      <w:spacing w:before="340" w:after="330" w:line="578" w:lineRule="auto"/>
      <w:outlineLvl w:val="0"/>
    </w:pPr>
    <w:rPr>
      <w:b/>
      <w:bCs/>
      <w:kern w:val="44"/>
      <w:sz w:val="44"/>
      <w:szCs w:val="44"/>
    </w:rPr>
  </w:style>
  <w:style w:type="paragraph" w:styleId="3">
    <w:name w:val="heading 2"/>
    <w:next w:val="1"/>
    <w:semiHidden/>
    <w:unhideWhenUsed/>
    <w:qFormat/>
    <w:uiPriority w:val="0"/>
    <w:pPr>
      <w:spacing w:before="0" w:beforeAutospacing="1" w:after="0" w:afterAutospacing="1"/>
      <w:jc w:val="left"/>
    </w:pPr>
    <w:rPr>
      <w:rFonts w:hint="eastAsia" w:ascii="SimSun" w:hAnsi="SimSun" w:eastAsia="SimSun" w:cs="SimSun"/>
      <w:b/>
      <w:bCs/>
      <w:kern w:val="0"/>
      <w:sz w:val="36"/>
      <w:szCs w:val="36"/>
      <w:lang w:val="en-US" w:eastAsia="zh-CN" w:bidi="ar"/>
    </w:rPr>
  </w:style>
  <w:style w:type="paragraph" w:styleId="4">
    <w:name w:val="heading 3"/>
    <w:next w:val="1"/>
    <w:semiHidden/>
    <w:unhideWhenUsed/>
    <w:qFormat/>
    <w:uiPriority w:val="0"/>
    <w:pPr>
      <w:spacing w:before="0" w:beforeAutospacing="1" w:after="0" w:afterAutospacing="1"/>
      <w:jc w:val="left"/>
    </w:pPr>
    <w:rPr>
      <w:rFonts w:hint="eastAsia" w:ascii="SimSun" w:hAnsi="SimSun" w:eastAsia="SimSun" w:cs="SimSun"/>
      <w:b/>
      <w:bCs/>
      <w:kern w:val="0"/>
      <w:sz w:val="27"/>
      <w:szCs w:val="27"/>
      <w:lang w:val="en-US" w:eastAsia="zh-CN" w:bidi="ar"/>
    </w:rPr>
  </w:style>
  <w:style w:type="paragraph" w:styleId="5">
    <w:name w:val="heading 4"/>
    <w:basedOn w:val="1"/>
    <w:next w:val="1"/>
    <w:semiHidden/>
    <w:unhideWhenUsed/>
    <w:qFormat/>
    <w:uiPriority w:val="0"/>
    <w:pPr>
      <w:keepNext/>
      <w:keepLines/>
      <w:spacing w:before="280" w:after="290" w:line="376" w:lineRule="auto"/>
      <w:outlineLvl w:val="3"/>
    </w:pPr>
    <w:rPr>
      <w:b/>
      <w:bCs/>
      <w:sz w:val="28"/>
      <w:szCs w:val="28"/>
    </w:rPr>
  </w:style>
  <w:style w:type="paragraph" w:styleId="6">
    <w:name w:val="heading 5"/>
    <w:basedOn w:val="1"/>
    <w:next w:val="1"/>
    <w:semiHidden/>
    <w:unhideWhenUsed/>
    <w:qFormat/>
    <w:uiPriority w:val="0"/>
    <w:pPr>
      <w:keepNext/>
      <w:keepLines/>
      <w:spacing w:before="280" w:after="290" w:line="376" w:lineRule="auto"/>
      <w:outlineLvl w:val="4"/>
    </w:pPr>
    <w:rPr>
      <w:b/>
      <w:bCs/>
      <w:sz w:val="28"/>
      <w:szCs w:val="28"/>
    </w:rPr>
  </w:style>
  <w:style w:type="paragraph" w:styleId="7">
    <w:name w:val="heading 6"/>
    <w:basedOn w:val="1"/>
    <w:next w:val="1"/>
    <w:semiHidden/>
    <w:unhideWhenUsed/>
    <w:qFormat/>
    <w:uiPriority w:val="0"/>
    <w:pPr>
      <w:keepNext/>
      <w:keepLines/>
      <w:spacing w:before="240" w:after="64" w:line="320" w:lineRule="auto"/>
      <w:outlineLvl w:val="5"/>
    </w:pPr>
    <w:rPr>
      <w:b/>
      <w:bCs/>
      <w:sz w:val="24"/>
      <w:szCs w:val="24"/>
    </w:rPr>
  </w:style>
  <w:style w:type="paragraph" w:styleId="8">
    <w:name w:val="heading 7"/>
    <w:basedOn w:val="1"/>
    <w:next w:val="1"/>
    <w:semiHidden/>
    <w:unhideWhenUsed/>
    <w:qFormat/>
    <w:uiPriority w:val="0"/>
    <w:pPr>
      <w:keepNext/>
      <w:keepLines/>
      <w:spacing w:before="240" w:after="64" w:line="320" w:lineRule="auto"/>
      <w:outlineLvl w:val="6"/>
    </w:pPr>
    <w:rPr>
      <w:b/>
      <w:bCs/>
      <w:sz w:val="24"/>
      <w:szCs w:val="24"/>
    </w:rPr>
  </w:style>
  <w:style w:type="paragraph" w:styleId="9">
    <w:name w:val="heading 8"/>
    <w:basedOn w:val="1"/>
    <w:next w:val="1"/>
    <w:semiHidden/>
    <w:unhideWhenUsed/>
    <w:qFormat/>
    <w:uiPriority w:val="0"/>
    <w:pPr>
      <w:keepNext/>
      <w:keepLines/>
      <w:spacing w:before="240" w:after="64" w:line="320" w:lineRule="auto"/>
      <w:outlineLvl w:val="7"/>
    </w:pPr>
    <w:rPr>
      <w:sz w:val="24"/>
      <w:szCs w:val="24"/>
    </w:rPr>
  </w:style>
  <w:style w:type="paragraph" w:styleId="10">
    <w:name w:val="heading 9"/>
    <w:basedOn w:val="1"/>
    <w:next w:val="1"/>
    <w:semiHidden/>
    <w:unhideWhenUsed/>
    <w:qFormat/>
    <w:uiPriority w:val="0"/>
    <w:pPr>
      <w:keepNext/>
      <w:keepLines/>
      <w:spacing w:before="240" w:after="64" w:line="320" w:lineRule="auto"/>
      <w:outlineLvl w:val="8"/>
    </w:pPr>
    <w:rPr>
      <w:szCs w:val="21"/>
    </w:rPr>
  </w:style>
  <w:style w:type="character" w:default="1" w:styleId="11">
    <w:name w:val="Default Paragraph Font"/>
    <w:semiHidden/>
    <w:uiPriority w:val="0"/>
  </w:style>
  <w:style w:type="table" w:default="1" w:styleId="12">
    <w:name w:val="Normal Table"/>
    <w:semiHidden/>
    <w:qFormat/>
    <w:uiPriority w:val="0"/>
    <w:tblPr>
      <w:tblCellMar>
        <w:top w:w="0" w:type="dxa"/>
        <w:left w:w="108" w:type="dxa"/>
        <w:bottom w:w="0" w:type="dxa"/>
        <w:right w:w="108" w:type="dxa"/>
      </w:tblCellMar>
    </w:tblPr>
  </w:style>
  <w:style w:type="paragraph" w:styleId="13">
    <w:name w:val="Balloon Text"/>
    <w:basedOn w:val="1"/>
    <w:qFormat/>
    <w:uiPriority w:val="0"/>
    <w:rPr>
      <w:sz w:val="16"/>
      <w:szCs w:val="16"/>
    </w:rPr>
  </w:style>
  <w:style w:type="paragraph" w:styleId="14">
    <w:name w:val="Block Text"/>
    <w:basedOn w:val="1"/>
    <w:qFormat/>
    <w:uiPriority w:val="0"/>
    <w:pPr>
      <w:spacing w:after="120"/>
      <w:ind w:left="1440" w:leftChars="700" w:right="1440" w:rightChars="700"/>
    </w:pPr>
  </w:style>
  <w:style w:type="paragraph" w:styleId="15">
    <w:name w:val="Body Text"/>
    <w:basedOn w:val="1"/>
    <w:qFormat/>
    <w:uiPriority w:val="0"/>
    <w:pPr>
      <w:spacing w:after="120"/>
    </w:pPr>
  </w:style>
  <w:style w:type="paragraph" w:styleId="16">
    <w:name w:val="Body Text 2"/>
    <w:basedOn w:val="1"/>
    <w:qFormat/>
    <w:uiPriority w:val="0"/>
    <w:pPr>
      <w:spacing w:after="120" w:line="480" w:lineRule="auto"/>
    </w:pPr>
  </w:style>
  <w:style w:type="paragraph" w:styleId="17">
    <w:name w:val="Body Text 3"/>
    <w:basedOn w:val="1"/>
    <w:qFormat/>
    <w:uiPriority w:val="0"/>
    <w:pPr>
      <w:spacing w:after="120"/>
    </w:pPr>
    <w:rPr>
      <w:sz w:val="16"/>
      <w:szCs w:val="16"/>
    </w:rPr>
  </w:style>
  <w:style w:type="paragraph" w:styleId="18">
    <w:name w:val="Body Text First Indent"/>
    <w:basedOn w:val="15"/>
    <w:qFormat/>
    <w:uiPriority w:val="0"/>
    <w:pPr>
      <w:ind w:firstLine="420" w:firstLineChars="100"/>
    </w:pPr>
  </w:style>
  <w:style w:type="paragraph" w:styleId="19">
    <w:name w:val="Body Text Indent"/>
    <w:basedOn w:val="1"/>
    <w:qFormat/>
    <w:uiPriority w:val="0"/>
    <w:pPr>
      <w:spacing w:after="120"/>
      <w:ind w:left="420" w:leftChars="200"/>
    </w:pPr>
  </w:style>
  <w:style w:type="paragraph" w:styleId="20">
    <w:name w:val="Body Text First Indent 2"/>
    <w:basedOn w:val="19"/>
    <w:uiPriority w:val="0"/>
    <w:pPr>
      <w:ind w:firstLine="420" w:firstLineChars="200"/>
    </w:pPr>
  </w:style>
  <w:style w:type="paragraph" w:styleId="21">
    <w:name w:val="Body Text Indent 2"/>
    <w:basedOn w:val="1"/>
    <w:qFormat/>
    <w:uiPriority w:val="0"/>
    <w:pPr>
      <w:spacing w:after="120" w:line="480" w:lineRule="auto"/>
      <w:ind w:left="420" w:leftChars="200"/>
    </w:pPr>
  </w:style>
  <w:style w:type="paragraph" w:styleId="22">
    <w:name w:val="Body Text Indent 3"/>
    <w:basedOn w:val="1"/>
    <w:qFormat/>
    <w:uiPriority w:val="0"/>
    <w:pPr>
      <w:spacing w:after="120"/>
      <w:ind w:left="420" w:leftChars="200"/>
    </w:pPr>
    <w:rPr>
      <w:sz w:val="16"/>
      <w:szCs w:val="16"/>
    </w:rPr>
  </w:style>
  <w:style w:type="paragraph" w:styleId="23">
    <w:name w:val="caption"/>
    <w:basedOn w:val="1"/>
    <w:next w:val="1"/>
    <w:semiHidden/>
    <w:unhideWhenUsed/>
    <w:qFormat/>
    <w:uiPriority w:val="0"/>
    <w:rPr>
      <w:rFonts w:ascii="Arial" w:hAnsi="Arial" w:eastAsia="黑体" w:cs="Arial"/>
      <w:sz w:val="20"/>
    </w:rPr>
  </w:style>
  <w:style w:type="paragraph" w:styleId="24">
    <w:name w:val="Closing"/>
    <w:basedOn w:val="1"/>
    <w:uiPriority w:val="0"/>
    <w:pPr>
      <w:ind w:left="100" w:leftChars="2100"/>
    </w:pPr>
  </w:style>
  <w:style w:type="character" w:styleId="25">
    <w:name w:val="annotation reference"/>
    <w:basedOn w:val="11"/>
    <w:qFormat/>
    <w:uiPriority w:val="0"/>
    <w:rPr>
      <w:sz w:val="21"/>
      <w:szCs w:val="21"/>
    </w:rPr>
  </w:style>
  <w:style w:type="paragraph" w:styleId="26">
    <w:name w:val="annotation text"/>
    <w:basedOn w:val="1"/>
    <w:uiPriority w:val="0"/>
    <w:pPr>
      <w:jc w:val="left"/>
    </w:pPr>
  </w:style>
  <w:style w:type="paragraph" w:styleId="27">
    <w:name w:val="annotation subject"/>
    <w:basedOn w:val="26"/>
    <w:next w:val="26"/>
    <w:qFormat/>
    <w:uiPriority w:val="0"/>
    <w:rPr>
      <w:b/>
      <w:bCs/>
    </w:rPr>
  </w:style>
  <w:style w:type="paragraph" w:styleId="28">
    <w:name w:val="Date"/>
    <w:basedOn w:val="1"/>
    <w:next w:val="1"/>
    <w:qFormat/>
    <w:uiPriority w:val="0"/>
    <w:pPr>
      <w:ind w:left="100" w:leftChars="2500"/>
    </w:pPr>
  </w:style>
  <w:style w:type="paragraph" w:styleId="29">
    <w:name w:val="Document Map"/>
    <w:basedOn w:val="1"/>
    <w:uiPriority w:val="0"/>
    <w:pPr>
      <w:shd w:val="clear" w:color="auto" w:fill="000080"/>
    </w:pPr>
  </w:style>
  <w:style w:type="paragraph" w:styleId="30">
    <w:name w:val="E-mail Signature"/>
    <w:basedOn w:val="1"/>
    <w:qFormat/>
    <w:uiPriority w:val="0"/>
  </w:style>
  <w:style w:type="character" w:styleId="31">
    <w:name w:val="Emphasis"/>
    <w:basedOn w:val="11"/>
    <w:qFormat/>
    <w:uiPriority w:val="0"/>
    <w:rPr>
      <w:i/>
      <w:iCs/>
    </w:rPr>
  </w:style>
  <w:style w:type="character" w:styleId="32">
    <w:name w:val="endnote reference"/>
    <w:basedOn w:val="11"/>
    <w:uiPriority w:val="0"/>
    <w:rPr>
      <w:vertAlign w:val="superscript"/>
    </w:rPr>
  </w:style>
  <w:style w:type="paragraph" w:styleId="33">
    <w:name w:val="endnote text"/>
    <w:basedOn w:val="1"/>
    <w:qFormat/>
    <w:uiPriority w:val="0"/>
    <w:pPr>
      <w:snapToGrid w:val="0"/>
      <w:jc w:val="left"/>
    </w:pPr>
  </w:style>
  <w:style w:type="paragraph" w:styleId="34">
    <w:name w:val="envelope address"/>
    <w:basedOn w:val="1"/>
    <w:qFormat/>
    <w:uiPriority w:val="0"/>
    <w:pPr>
      <w:framePr w:w="7920" w:h="1980" w:hRule="exact" w:hSpace="180" w:wrap="auto" w:vAnchor="margin" w:hAnchor="page" w:xAlign="center" w:yAlign="bottom"/>
      <w:snapToGrid w:val="0"/>
      <w:ind w:left="100" w:leftChars="1400"/>
    </w:pPr>
    <w:rPr>
      <w:rFonts w:ascii="Arial" w:hAnsi="Arial" w:cs="Arial"/>
      <w:sz w:val="24"/>
      <w:szCs w:val="24"/>
    </w:rPr>
  </w:style>
  <w:style w:type="paragraph" w:styleId="35">
    <w:name w:val="envelope return"/>
    <w:basedOn w:val="1"/>
    <w:qFormat/>
    <w:uiPriority w:val="0"/>
    <w:pPr>
      <w:snapToGrid w:val="0"/>
    </w:pPr>
    <w:rPr>
      <w:rFonts w:ascii="Arial" w:hAnsi="Arial" w:cs="Arial"/>
    </w:rPr>
  </w:style>
  <w:style w:type="character" w:styleId="36">
    <w:name w:val="FollowedHyperlink"/>
    <w:basedOn w:val="11"/>
    <w:qFormat/>
    <w:uiPriority w:val="0"/>
    <w:rPr>
      <w:color w:val="800080"/>
      <w:u w:val="single"/>
    </w:rPr>
  </w:style>
  <w:style w:type="paragraph" w:styleId="37">
    <w:name w:val="footer"/>
    <w:basedOn w:val="1"/>
    <w:qFormat/>
    <w:uiPriority w:val="0"/>
    <w:pPr>
      <w:tabs>
        <w:tab w:val="center" w:pos="4153"/>
        <w:tab w:val="right" w:pos="8306"/>
      </w:tabs>
      <w:snapToGrid w:val="0"/>
      <w:jc w:val="left"/>
    </w:pPr>
    <w:rPr>
      <w:sz w:val="18"/>
      <w:szCs w:val="18"/>
    </w:rPr>
  </w:style>
  <w:style w:type="character" w:styleId="38">
    <w:name w:val="footnote reference"/>
    <w:basedOn w:val="11"/>
    <w:uiPriority w:val="0"/>
    <w:rPr>
      <w:vertAlign w:val="superscript"/>
    </w:rPr>
  </w:style>
  <w:style w:type="paragraph" w:styleId="39">
    <w:name w:val="footnote text"/>
    <w:basedOn w:val="1"/>
    <w:qFormat/>
    <w:uiPriority w:val="0"/>
    <w:pPr>
      <w:snapToGrid w:val="0"/>
      <w:jc w:val="left"/>
    </w:pPr>
    <w:rPr>
      <w:sz w:val="18"/>
      <w:szCs w:val="18"/>
    </w:rPr>
  </w:style>
  <w:style w:type="paragraph" w:styleId="40">
    <w:name w:val="header"/>
    <w:basedOn w:val="1"/>
    <w:qFormat/>
    <w:uiPriority w:val="0"/>
    <w:pPr>
      <w:tabs>
        <w:tab w:val="center" w:pos="4153"/>
        <w:tab w:val="right" w:pos="8306"/>
      </w:tabs>
      <w:snapToGrid w:val="0"/>
    </w:pPr>
    <w:rPr>
      <w:sz w:val="18"/>
      <w:szCs w:val="18"/>
    </w:rPr>
  </w:style>
  <w:style w:type="character" w:styleId="41">
    <w:name w:val="HTML Acronym"/>
    <w:basedOn w:val="11"/>
    <w:qFormat/>
    <w:uiPriority w:val="0"/>
  </w:style>
  <w:style w:type="paragraph" w:styleId="42">
    <w:name w:val="HTML Address"/>
    <w:basedOn w:val="1"/>
    <w:qFormat/>
    <w:uiPriority w:val="0"/>
    <w:rPr>
      <w:i/>
      <w:iCs/>
    </w:rPr>
  </w:style>
  <w:style w:type="character" w:styleId="43">
    <w:name w:val="HTML Cite"/>
    <w:basedOn w:val="11"/>
    <w:qFormat/>
    <w:uiPriority w:val="0"/>
    <w:rPr>
      <w:i/>
      <w:iCs/>
    </w:rPr>
  </w:style>
  <w:style w:type="character" w:styleId="44">
    <w:name w:val="HTML Code"/>
    <w:basedOn w:val="11"/>
    <w:qFormat/>
    <w:uiPriority w:val="0"/>
    <w:rPr>
      <w:rFonts w:ascii="Courier New" w:hAnsi="Courier New" w:cs="Courier New"/>
      <w:sz w:val="20"/>
      <w:szCs w:val="20"/>
    </w:rPr>
  </w:style>
  <w:style w:type="character" w:styleId="45">
    <w:name w:val="HTML Definition"/>
    <w:basedOn w:val="11"/>
    <w:qFormat/>
    <w:uiPriority w:val="0"/>
    <w:rPr>
      <w:i/>
      <w:iCs/>
    </w:rPr>
  </w:style>
  <w:style w:type="character" w:styleId="46">
    <w:name w:val="HTML Keyboard"/>
    <w:basedOn w:val="11"/>
    <w:qFormat/>
    <w:uiPriority w:val="0"/>
    <w:rPr>
      <w:rFonts w:ascii="Courier New" w:hAnsi="Courier New" w:cs="Courier New"/>
      <w:sz w:val="20"/>
      <w:szCs w:val="20"/>
    </w:rPr>
  </w:style>
  <w:style w:type="paragraph" w:styleId="47">
    <w:name w:val="HTML Preformatted"/>
    <w:basedOn w:val="1"/>
    <w:qFormat/>
    <w:uiPriority w:val="0"/>
    <w:rPr>
      <w:rFonts w:ascii="Courier New" w:hAnsi="Courier New" w:cs="Courier New"/>
      <w:sz w:val="20"/>
    </w:rPr>
  </w:style>
  <w:style w:type="character" w:styleId="48">
    <w:name w:val="HTML Sample"/>
    <w:basedOn w:val="11"/>
    <w:qFormat/>
    <w:uiPriority w:val="0"/>
    <w:rPr>
      <w:rFonts w:ascii="Courier New" w:hAnsi="Courier New" w:cs="Courier New"/>
    </w:rPr>
  </w:style>
  <w:style w:type="character" w:styleId="49">
    <w:name w:val="HTML Typewriter"/>
    <w:basedOn w:val="11"/>
    <w:qFormat/>
    <w:uiPriority w:val="0"/>
    <w:rPr>
      <w:rFonts w:ascii="Courier New" w:hAnsi="Courier New" w:cs="Courier New"/>
      <w:sz w:val="20"/>
      <w:szCs w:val="20"/>
    </w:rPr>
  </w:style>
  <w:style w:type="character" w:styleId="50">
    <w:name w:val="HTML Variable"/>
    <w:basedOn w:val="11"/>
    <w:qFormat/>
    <w:uiPriority w:val="0"/>
    <w:rPr>
      <w:i/>
      <w:iCs/>
    </w:rPr>
  </w:style>
  <w:style w:type="character" w:styleId="51">
    <w:name w:val="Hyperlink"/>
    <w:basedOn w:val="11"/>
    <w:qFormat/>
    <w:uiPriority w:val="0"/>
    <w:rPr>
      <w:color w:val="0000FF"/>
      <w:u w:val="single"/>
    </w:rPr>
  </w:style>
  <w:style w:type="paragraph" w:styleId="52">
    <w:name w:val="index 1"/>
    <w:basedOn w:val="1"/>
    <w:next w:val="1"/>
    <w:qFormat/>
    <w:uiPriority w:val="0"/>
  </w:style>
  <w:style w:type="paragraph" w:styleId="53">
    <w:name w:val="index 2"/>
    <w:basedOn w:val="1"/>
    <w:next w:val="1"/>
    <w:uiPriority w:val="0"/>
    <w:pPr>
      <w:ind w:left="200" w:leftChars="200"/>
    </w:pPr>
  </w:style>
  <w:style w:type="paragraph" w:styleId="54">
    <w:name w:val="index 3"/>
    <w:basedOn w:val="1"/>
    <w:next w:val="1"/>
    <w:qFormat/>
    <w:uiPriority w:val="0"/>
    <w:pPr>
      <w:ind w:left="400" w:leftChars="400"/>
    </w:pPr>
  </w:style>
  <w:style w:type="paragraph" w:styleId="55">
    <w:name w:val="index 4"/>
    <w:basedOn w:val="1"/>
    <w:next w:val="1"/>
    <w:qFormat/>
    <w:uiPriority w:val="0"/>
    <w:pPr>
      <w:ind w:left="600" w:leftChars="600"/>
    </w:pPr>
  </w:style>
  <w:style w:type="paragraph" w:styleId="56">
    <w:name w:val="index 5"/>
    <w:basedOn w:val="1"/>
    <w:next w:val="1"/>
    <w:qFormat/>
    <w:uiPriority w:val="0"/>
    <w:pPr>
      <w:ind w:left="800" w:leftChars="800"/>
    </w:pPr>
  </w:style>
  <w:style w:type="paragraph" w:styleId="57">
    <w:name w:val="index 6"/>
    <w:basedOn w:val="1"/>
    <w:next w:val="1"/>
    <w:qFormat/>
    <w:uiPriority w:val="0"/>
    <w:pPr>
      <w:ind w:left="1000" w:leftChars="1000"/>
    </w:pPr>
  </w:style>
  <w:style w:type="paragraph" w:styleId="58">
    <w:name w:val="index 7"/>
    <w:basedOn w:val="1"/>
    <w:next w:val="1"/>
    <w:qFormat/>
    <w:uiPriority w:val="0"/>
    <w:pPr>
      <w:ind w:left="1200" w:leftChars="1200"/>
    </w:pPr>
  </w:style>
  <w:style w:type="paragraph" w:styleId="59">
    <w:name w:val="index 8"/>
    <w:basedOn w:val="1"/>
    <w:next w:val="1"/>
    <w:qFormat/>
    <w:uiPriority w:val="0"/>
    <w:pPr>
      <w:ind w:left="1400" w:leftChars="1400"/>
    </w:pPr>
  </w:style>
  <w:style w:type="paragraph" w:styleId="60">
    <w:name w:val="index 9"/>
    <w:basedOn w:val="1"/>
    <w:next w:val="1"/>
    <w:qFormat/>
    <w:uiPriority w:val="0"/>
    <w:pPr>
      <w:ind w:left="1600" w:leftChars="1600"/>
    </w:pPr>
  </w:style>
  <w:style w:type="paragraph" w:styleId="61">
    <w:name w:val="index heading"/>
    <w:basedOn w:val="1"/>
    <w:next w:val="52"/>
    <w:qFormat/>
    <w:uiPriority w:val="0"/>
    <w:rPr>
      <w:rFonts w:ascii="Arial" w:hAnsi="Arial" w:cs="Arial"/>
      <w:b/>
      <w:bCs/>
    </w:rPr>
  </w:style>
  <w:style w:type="character" w:styleId="62">
    <w:name w:val="line number"/>
    <w:basedOn w:val="11"/>
    <w:qFormat/>
    <w:uiPriority w:val="0"/>
  </w:style>
  <w:style w:type="paragraph" w:styleId="63">
    <w:name w:val="List"/>
    <w:basedOn w:val="1"/>
    <w:qFormat/>
    <w:uiPriority w:val="0"/>
    <w:pPr>
      <w:ind w:left="200" w:hanging="200" w:hangingChars="200"/>
    </w:pPr>
  </w:style>
  <w:style w:type="paragraph" w:styleId="64">
    <w:name w:val="List 2"/>
    <w:basedOn w:val="1"/>
    <w:qFormat/>
    <w:uiPriority w:val="0"/>
    <w:pPr>
      <w:ind w:left="100" w:leftChars="200" w:hanging="200" w:hangingChars="200"/>
    </w:pPr>
  </w:style>
  <w:style w:type="paragraph" w:styleId="65">
    <w:name w:val="List 3"/>
    <w:basedOn w:val="1"/>
    <w:qFormat/>
    <w:uiPriority w:val="0"/>
    <w:pPr>
      <w:ind w:left="100" w:leftChars="400" w:hanging="200" w:hangingChars="200"/>
    </w:pPr>
  </w:style>
  <w:style w:type="paragraph" w:styleId="66">
    <w:name w:val="List 4"/>
    <w:basedOn w:val="1"/>
    <w:qFormat/>
    <w:uiPriority w:val="0"/>
    <w:pPr>
      <w:ind w:left="100" w:leftChars="600" w:hanging="200" w:hangingChars="200"/>
    </w:pPr>
  </w:style>
  <w:style w:type="paragraph" w:styleId="67">
    <w:name w:val="List 5"/>
    <w:basedOn w:val="1"/>
    <w:qFormat/>
    <w:uiPriority w:val="0"/>
    <w:pPr>
      <w:ind w:left="100" w:leftChars="800" w:hanging="200" w:hangingChars="200"/>
    </w:pPr>
  </w:style>
  <w:style w:type="paragraph" w:styleId="68">
    <w:name w:val="List Bullet"/>
    <w:basedOn w:val="1"/>
    <w:qFormat/>
    <w:uiPriority w:val="0"/>
    <w:pPr>
      <w:numPr>
        <w:ilvl w:val="0"/>
        <w:numId w:val="1"/>
      </w:numPr>
    </w:pPr>
  </w:style>
  <w:style w:type="paragraph" w:styleId="69">
    <w:name w:val="List Bullet 2"/>
    <w:basedOn w:val="1"/>
    <w:qFormat/>
    <w:uiPriority w:val="0"/>
    <w:pPr>
      <w:numPr>
        <w:ilvl w:val="0"/>
        <w:numId w:val="2"/>
      </w:numPr>
    </w:pPr>
  </w:style>
  <w:style w:type="paragraph" w:styleId="70">
    <w:name w:val="List Bullet 3"/>
    <w:basedOn w:val="1"/>
    <w:qFormat/>
    <w:uiPriority w:val="0"/>
    <w:pPr>
      <w:numPr>
        <w:ilvl w:val="0"/>
        <w:numId w:val="3"/>
      </w:numPr>
    </w:pPr>
  </w:style>
  <w:style w:type="paragraph" w:styleId="71">
    <w:name w:val="List Bullet 4"/>
    <w:basedOn w:val="1"/>
    <w:qFormat/>
    <w:uiPriority w:val="0"/>
    <w:pPr>
      <w:numPr>
        <w:ilvl w:val="0"/>
        <w:numId w:val="4"/>
      </w:numPr>
    </w:pPr>
  </w:style>
  <w:style w:type="paragraph" w:styleId="72">
    <w:name w:val="List Bullet 5"/>
    <w:basedOn w:val="1"/>
    <w:uiPriority w:val="0"/>
    <w:pPr>
      <w:numPr>
        <w:ilvl w:val="0"/>
        <w:numId w:val="5"/>
      </w:numPr>
    </w:pPr>
  </w:style>
  <w:style w:type="paragraph" w:styleId="73">
    <w:name w:val="List Continue"/>
    <w:basedOn w:val="1"/>
    <w:uiPriority w:val="0"/>
    <w:pPr>
      <w:spacing w:after="120"/>
      <w:ind w:left="420" w:leftChars="200"/>
    </w:pPr>
  </w:style>
  <w:style w:type="paragraph" w:styleId="74">
    <w:name w:val="List Continue 2"/>
    <w:basedOn w:val="1"/>
    <w:uiPriority w:val="0"/>
    <w:pPr>
      <w:spacing w:after="120"/>
      <w:ind w:left="840" w:leftChars="400"/>
    </w:pPr>
  </w:style>
  <w:style w:type="paragraph" w:styleId="75">
    <w:name w:val="List Continue 3"/>
    <w:basedOn w:val="1"/>
    <w:qFormat/>
    <w:uiPriority w:val="0"/>
    <w:pPr>
      <w:spacing w:after="120"/>
      <w:ind w:left="1260" w:leftChars="600"/>
    </w:pPr>
  </w:style>
  <w:style w:type="paragraph" w:styleId="76">
    <w:name w:val="List Continue 4"/>
    <w:basedOn w:val="1"/>
    <w:qFormat/>
    <w:uiPriority w:val="0"/>
    <w:pPr>
      <w:spacing w:after="120"/>
      <w:ind w:left="1680" w:leftChars="800"/>
    </w:pPr>
  </w:style>
  <w:style w:type="paragraph" w:styleId="77">
    <w:name w:val="List Continue 5"/>
    <w:basedOn w:val="1"/>
    <w:uiPriority w:val="0"/>
    <w:pPr>
      <w:spacing w:after="120"/>
      <w:ind w:left="2100" w:leftChars="1000"/>
    </w:pPr>
  </w:style>
  <w:style w:type="paragraph" w:styleId="78">
    <w:name w:val="List Number"/>
    <w:basedOn w:val="1"/>
    <w:uiPriority w:val="0"/>
    <w:pPr>
      <w:numPr>
        <w:ilvl w:val="0"/>
        <w:numId w:val="6"/>
      </w:numPr>
    </w:pPr>
  </w:style>
  <w:style w:type="paragraph" w:styleId="79">
    <w:name w:val="List Number 2"/>
    <w:basedOn w:val="1"/>
    <w:qFormat/>
    <w:uiPriority w:val="0"/>
    <w:pPr>
      <w:numPr>
        <w:ilvl w:val="0"/>
        <w:numId w:val="7"/>
      </w:numPr>
    </w:pPr>
  </w:style>
  <w:style w:type="paragraph" w:styleId="80">
    <w:name w:val="List Number 3"/>
    <w:basedOn w:val="1"/>
    <w:uiPriority w:val="0"/>
    <w:pPr>
      <w:numPr>
        <w:ilvl w:val="0"/>
        <w:numId w:val="8"/>
      </w:numPr>
    </w:pPr>
  </w:style>
  <w:style w:type="paragraph" w:styleId="81">
    <w:name w:val="List Number 4"/>
    <w:basedOn w:val="1"/>
    <w:uiPriority w:val="0"/>
    <w:pPr>
      <w:numPr>
        <w:ilvl w:val="0"/>
        <w:numId w:val="9"/>
      </w:numPr>
    </w:pPr>
  </w:style>
  <w:style w:type="paragraph" w:styleId="82">
    <w:name w:val="List Number 5"/>
    <w:basedOn w:val="1"/>
    <w:qFormat/>
    <w:uiPriority w:val="0"/>
    <w:pPr>
      <w:numPr>
        <w:ilvl w:val="0"/>
        <w:numId w:val="10"/>
      </w:numPr>
    </w:pPr>
  </w:style>
  <w:style w:type="paragraph" w:styleId="83">
    <w:name w:val="macro"/>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eastAsiaTheme="minorEastAsia"/>
      <w:kern w:val="2"/>
      <w:sz w:val="24"/>
      <w:szCs w:val="24"/>
      <w:lang w:val="en-US" w:eastAsia="zh-CN" w:bidi="ar-SA"/>
    </w:rPr>
  </w:style>
  <w:style w:type="paragraph" w:styleId="84">
    <w:name w:val="Message Header"/>
    <w:basedOn w:val="1"/>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sz w:val="24"/>
      <w:szCs w:val="24"/>
    </w:rPr>
  </w:style>
  <w:style w:type="paragraph" w:styleId="85">
    <w:name w:val="Normal (Web)"/>
    <w:qFormat/>
    <w:uiPriority w:val="0"/>
    <w:pPr>
      <w:spacing w:before="0" w:beforeAutospacing="1" w:after="0" w:afterAutospacing="1"/>
      <w:ind w:left="0" w:right="0"/>
      <w:jc w:val="left"/>
    </w:pPr>
    <w:rPr>
      <w:rFonts w:ascii="Times New Roman" w:hAnsi="Times New Roman" w:eastAsia="SimSun" w:cs="Times New Roman"/>
      <w:kern w:val="0"/>
      <w:sz w:val="24"/>
      <w:szCs w:val="24"/>
      <w:lang w:val="en-US" w:eastAsia="zh-CN" w:bidi="ar"/>
    </w:rPr>
  </w:style>
  <w:style w:type="paragraph" w:styleId="86">
    <w:name w:val="Normal Indent"/>
    <w:basedOn w:val="1"/>
    <w:qFormat/>
    <w:uiPriority w:val="0"/>
    <w:pPr>
      <w:ind w:firstLine="420" w:firstLineChars="200"/>
    </w:pPr>
  </w:style>
  <w:style w:type="paragraph" w:styleId="87">
    <w:name w:val="Note Heading"/>
    <w:basedOn w:val="1"/>
    <w:next w:val="1"/>
    <w:qFormat/>
    <w:uiPriority w:val="0"/>
    <w:pPr>
      <w:jc w:val="center"/>
    </w:pPr>
  </w:style>
  <w:style w:type="character" w:styleId="88">
    <w:name w:val="page number"/>
    <w:basedOn w:val="11"/>
    <w:uiPriority w:val="0"/>
  </w:style>
  <w:style w:type="paragraph" w:styleId="89">
    <w:name w:val="Plain Text"/>
    <w:basedOn w:val="1"/>
    <w:uiPriority w:val="0"/>
    <w:rPr>
      <w:rFonts w:ascii="SimSun" w:hAnsi="Courier New" w:cs="Courier New"/>
      <w:szCs w:val="21"/>
    </w:rPr>
  </w:style>
  <w:style w:type="paragraph" w:styleId="90">
    <w:name w:val="Salutation"/>
    <w:basedOn w:val="1"/>
    <w:next w:val="1"/>
    <w:qFormat/>
    <w:uiPriority w:val="0"/>
  </w:style>
  <w:style w:type="paragraph" w:styleId="91">
    <w:name w:val="Signature"/>
    <w:basedOn w:val="1"/>
    <w:qFormat/>
    <w:uiPriority w:val="0"/>
    <w:pPr>
      <w:ind w:left="100" w:leftChars="2100"/>
    </w:pPr>
  </w:style>
  <w:style w:type="character" w:styleId="92">
    <w:name w:val="Strong"/>
    <w:basedOn w:val="11"/>
    <w:qFormat/>
    <w:uiPriority w:val="0"/>
    <w:rPr>
      <w:b/>
      <w:bCs/>
    </w:rPr>
  </w:style>
  <w:style w:type="paragraph" w:styleId="93">
    <w:name w:val="Subtitle"/>
    <w:basedOn w:val="1"/>
    <w:qFormat/>
    <w:uiPriority w:val="0"/>
    <w:pPr>
      <w:spacing w:before="240" w:after="60" w:line="312" w:lineRule="auto"/>
      <w:jc w:val="center"/>
      <w:outlineLvl w:val="1"/>
    </w:pPr>
    <w:rPr>
      <w:rFonts w:ascii="Arial" w:hAnsi="Arial" w:cs="Arial"/>
      <w:b/>
      <w:bCs/>
      <w:kern w:val="28"/>
      <w:sz w:val="32"/>
      <w:szCs w:val="32"/>
    </w:rPr>
  </w:style>
  <w:style w:type="table" w:styleId="94">
    <w:name w:val="Table 3D effects 1"/>
    <w:basedOn w:val="12"/>
    <w:uiPriority w:val="0"/>
    <w:pPr>
      <w:widowControl w:val="0"/>
      <w:jc w:val="both"/>
    </w:pPr>
    <w:tblPr/>
    <w:tcPr>
      <w:shd w:val="solid" w:color="C0C0C0" w:fill="FFFFFF"/>
    </w:tcPr>
    <w:tblStylePr w:type="firstRow">
      <w:rPr>
        <w:b/>
        <w:bCs/>
        <w:color w:val="800080"/>
      </w:rPr>
      <w:tblPr/>
      <w:tcPr>
        <w:tcBorders>
          <w:left w:val="single" w:color="808080" w:sz="6" w:space="0"/>
          <w:tl2br w:val="nil"/>
          <w:tr2bl w:val="nil"/>
        </w:tcBorders>
      </w:tcPr>
    </w:tblStylePr>
    <w:tblStylePr w:type="lastRow">
      <w:tblPr/>
      <w:tcPr>
        <w:tcBorders>
          <w:top w:val="single" w:color="FFFFFF" w:sz="6" w:space="0"/>
          <w:tl2br w:val="nil"/>
          <w:tr2bl w:val="nil"/>
        </w:tcBorders>
      </w:tcPr>
    </w:tblStylePr>
    <w:tblStylePr w:type="firstCol">
      <w:rPr>
        <w:b/>
        <w:bCs/>
      </w:rPr>
      <w:tblPr/>
      <w:tcPr>
        <w:tcBorders>
          <w:right w:val="single" w:color="808080" w:sz="6" w:space="0"/>
          <w:tl2br w:val="nil"/>
          <w:tr2bl w:val="nil"/>
        </w:tcBorders>
      </w:tcPr>
    </w:tblStylePr>
    <w:tblStylePr w:type="lastCol">
      <w:tblPr/>
      <w:tcPr>
        <w:tcBorders>
          <w:bottom w:val="single" w:color="FFFFFF" w:sz="6" w:space="0"/>
          <w:tl2br w:val="nil"/>
          <w:tr2bl w:val="nil"/>
        </w:tcBorders>
      </w:tcPr>
    </w:tblStylePr>
    <w:tblStylePr w:type="neCell">
      <w:tblPr/>
      <w:tcPr>
        <w:tcBorders>
          <w:left w:val="nil"/>
          <w:bottom w:val="nil"/>
          <w:tl2br w:val="nil"/>
          <w:tr2bl w:val="nil"/>
        </w:tcBorders>
      </w:tcPr>
    </w:tblStylePr>
    <w:tblStylePr w:type="nwCell">
      <w:tblPr/>
      <w:tcPr>
        <w:tcBorders>
          <w:left w:val="nil"/>
          <w:right w:val="nil"/>
          <w:tl2br w:val="nil"/>
          <w:tr2bl w:val="nil"/>
        </w:tcBorders>
      </w:tcPr>
    </w:tblStylePr>
    <w:tblStylePr w:type="seCell">
      <w:tblPr/>
      <w:tcPr>
        <w:tcBorders>
          <w:top w:val="nil"/>
          <w:bottom w:val="nil"/>
          <w:tl2br w:val="nil"/>
          <w:tr2bl w:val="nil"/>
        </w:tcBorders>
      </w:tcPr>
    </w:tblStylePr>
    <w:tblStylePr w:type="swCell">
      <w:rPr>
        <w:color w:val="000080"/>
      </w:rPr>
      <w:tblPr/>
      <w:tcPr>
        <w:tcBorders>
          <w:top w:val="nil"/>
          <w:right w:val="nil"/>
          <w:tl2br w:val="nil"/>
          <w:tr2bl w:val="nil"/>
        </w:tcBorders>
      </w:tcPr>
    </w:tblStylePr>
  </w:style>
  <w:style w:type="table" w:styleId="95">
    <w:name w:val="Table 3D effects 2"/>
    <w:basedOn w:val="12"/>
    <w:qFormat/>
    <w:uiPriority w:val="0"/>
    <w:pPr>
      <w:widowControl w:val="0"/>
      <w:jc w:val="both"/>
    </w:pPr>
    <w:tblPr>
      <w:tblStyleRowBandSize w:val="1"/>
    </w:tblPr>
    <w:tcPr>
      <w:shd w:val="solid" w:color="C0C0C0" w:fill="FFFFFF"/>
    </w:tcPr>
    <w:tblStylePr w:type="firstRow">
      <w:rPr>
        <w:b/>
        <w:bCs/>
      </w:rPr>
      <w:tblPr/>
      <w:tcPr>
        <w:tcBorders>
          <w:tl2br w:val="nil"/>
          <w:tr2bl w:val="nil"/>
        </w:tcBorders>
      </w:tcPr>
    </w:tblStylePr>
    <w:tblStylePr w:type="firstCol">
      <w:tblPr/>
      <w:tcPr>
        <w:tcBorders>
          <w:top w:val="nil"/>
          <w:left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Horz">
      <w:tblPr/>
      <w:tcPr>
        <w:tcBorders>
          <w:top w:val="single" w:color="808080" w:sz="6" w:space="0"/>
          <w:left w:val="single" w:color="FFFFFF" w:sz="6" w:space="0"/>
          <w:tl2br w:val="nil"/>
          <w:tr2bl w:val="nil"/>
        </w:tcBorders>
      </w:tcPr>
    </w:tblStylePr>
    <w:tblStylePr w:type="swCell">
      <w:rPr>
        <w:b/>
        <w:bCs/>
      </w:rPr>
      <w:tblPr/>
      <w:tcPr>
        <w:tcBorders>
          <w:tl2br w:val="nil"/>
          <w:tr2bl w:val="nil"/>
        </w:tcBorders>
      </w:tcPr>
    </w:tblStylePr>
  </w:style>
  <w:style w:type="table" w:styleId="96">
    <w:name w:val="Table 3D effects 3"/>
    <w:basedOn w:val="12"/>
    <w:uiPriority w:val="0"/>
    <w:pPr>
      <w:widowControl w:val="0"/>
      <w:jc w:val="both"/>
    </w:pPr>
    <w:tblPr>
      <w:tblStyleRowBandSize w:val="1"/>
      <w:tblStyleColBandSize w:val="1"/>
    </w:tblPr>
    <w:tblStylePr w:type="firstRow">
      <w:rPr>
        <w:b/>
        <w:bCs/>
      </w:rPr>
      <w:tblPr/>
      <w:tcPr>
        <w:tcBorders>
          <w:tl2br w:val="nil"/>
          <w:tr2bl w:val="nil"/>
        </w:tcBorders>
      </w:tcPr>
    </w:tblStylePr>
    <w:tblStylePr w:type="firstCol">
      <w:tblPr/>
      <w:tcPr>
        <w:tcBorders>
          <w:top w:val="nil"/>
          <w:left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left w:val="single" w:color="FFFFFF" w:sz="6" w:space="0"/>
          <w:tl2br w:val="nil"/>
          <w:tr2bl w:val="nil"/>
        </w:tcBorders>
      </w:tcPr>
    </w:tblStylePr>
    <w:tblStylePr w:type="swCell">
      <w:rPr>
        <w:b/>
        <w:bCs/>
      </w:rPr>
      <w:tblPr/>
      <w:tcPr>
        <w:tcBorders>
          <w:tl2br w:val="nil"/>
          <w:tr2bl w:val="nil"/>
        </w:tcBorders>
      </w:tcPr>
    </w:tblStylePr>
  </w:style>
  <w:style w:type="table" w:styleId="97">
    <w:name w:val="Table Classic 1"/>
    <w:basedOn w:val="12"/>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blPr/>
      <w:tcPr>
        <w:tcBorders>
          <w:left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tblPr/>
      <w:tcPr>
        <w:tcBorders>
          <w:right w:val="single" w:color="000000" w:sz="6" w:space="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98">
    <w:name w:val="Table Classic 2"/>
    <w:basedOn w:val="12"/>
    <w:qFormat/>
    <w:uiPriority w:val="0"/>
    <w:pPr>
      <w:widowControl w:val="0"/>
      <w:jc w:val="both"/>
    </w:pPr>
    <w:tblPr>
      <w:tblBorders>
        <w:top w:val="single" w:color="000000" w:sz="12" w:space="0"/>
        <w:bottom w:val="single" w:color="000000" w:sz="12" w:space="0"/>
      </w:tblBorders>
    </w:tblPr>
    <w:tcPr>
      <w:shd w:val="clear" w:color="auto" w:fill="auto"/>
    </w:tcPr>
    <w:tblStylePr w:type="firstRow">
      <w:rPr>
        <w:color w:val="FFFFFF"/>
      </w:rPr>
      <w:tblPr/>
      <w:tcPr>
        <w:tcBorders>
          <w:left w:val="single" w:color="000000" w:sz="6" w:space="0"/>
          <w:tl2br w:val="nil"/>
          <w:tr2bl w:val="nil"/>
        </w:tcBorders>
        <w:shd w:val="solid" w:color="800080" w:fill="FFFFFF"/>
      </w:tcPr>
    </w:tblStylePr>
    <w:tblStylePr w:type="lastRow">
      <w:tblPr/>
      <w:tcPr>
        <w:tcBorders>
          <w:top w:val="single" w:color="000000" w:sz="6" w:space="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99">
    <w:name w:val="Table Classic 3"/>
    <w:basedOn w:val="12"/>
    <w:qFormat/>
    <w:uiPriority w:val="0"/>
    <w:pPr>
      <w:widowControl w:val="0"/>
      <w:jc w:val="both"/>
    </w:pPr>
    <w:rPr>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blPr/>
      <w:tcPr>
        <w:tcBorders>
          <w:left w:val="single" w:color="000000" w:sz="6" w:space="0"/>
          <w:tl2br w:val="nil"/>
          <w:tr2bl w:val="nil"/>
        </w:tcBorders>
        <w:shd w:val="solid" w:color="000080" w:fill="FFFFFF"/>
      </w:tcPr>
    </w:tblStylePr>
    <w:tblStylePr w:type="lastRow">
      <w:rPr>
        <w:color w:val="000080"/>
      </w:rPr>
      <w:tblPr/>
      <w:tcPr>
        <w:tcBorders>
          <w:top w:val="single" w:color="000000" w:sz="12" w:space="0"/>
          <w:tl2br w:val="nil"/>
          <w:tr2bl w:val="nil"/>
        </w:tcBorders>
        <w:shd w:val="solid" w:color="FFFFFF" w:fill="FFFFFF"/>
      </w:tcPr>
    </w:tblStylePr>
    <w:tblStylePr w:type="firstCol">
      <w:rPr>
        <w:b/>
        <w:bCs/>
        <w:color w:val="000000"/>
      </w:rPr>
      <w:tblPr/>
      <w:tcPr>
        <w:tcBorders>
          <w:tl2br w:val="nil"/>
          <w:tr2bl w:val="nil"/>
        </w:tcBorders>
      </w:tcPr>
    </w:tblStylePr>
  </w:style>
  <w:style w:type="table" w:styleId="100">
    <w:name w:val="Table Classic 4"/>
    <w:basedOn w:val="12"/>
    <w:uiPriority w:val="0"/>
    <w:pPr>
      <w:widowControl w:val="0"/>
      <w:jc w:val="both"/>
    </w:pPr>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blPr/>
      <w:tcPr>
        <w:tcBorders>
          <w:left w:val="single" w:color="000000" w:sz="6" w:space="0"/>
          <w:tl2br w:val="nil"/>
          <w:tr2bl w:val="nil"/>
        </w:tcBorders>
        <w:shd w:val="pct50" w:color="000080" w:fill="FFFFFF"/>
      </w:tcPr>
    </w:tblStylePr>
    <w:tblStylePr w:type="lastRow">
      <w:rPr>
        <w:color w:val="000080"/>
      </w:rPr>
      <w:tblPr/>
      <w:tcPr>
        <w:tcBorders>
          <w:left w:val="single" w:color="000000" w:sz="6" w:space="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101">
    <w:name w:val="Table Colorful 1"/>
    <w:basedOn w:val="12"/>
    <w:qFormat/>
    <w:uiPriority w:val="0"/>
    <w:pPr>
      <w:widowControl w:val="0"/>
      <w:jc w:val="both"/>
    </w:pPr>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102">
    <w:name w:val="Table Colorful 2"/>
    <w:basedOn w:val="12"/>
    <w:qFormat/>
    <w:uiPriority w:val="0"/>
    <w:pPr>
      <w:widowControl w:val="0"/>
      <w:jc w:val="both"/>
    </w:pPr>
    <w:tblPr>
      <w:tblBorders>
        <w:bottom w:val="single" w:color="000000" w:sz="12" w:space="0"/>
      </w:tblBorders>
    </w:tblPr>
    <w:tcPr>
      <w:shd w:val="pct20" w:color="FFFF00" w:fill="FFFFFF"/>
    </w:tcPr>
    <w:tblStylePr w:type="firstRow">
      <w:rPr>
        <w:b/>
        <w:bCs/>
        <w:i/>
        <w:iCs/>
        <w:color w:val="FFFFFF"/>
      </w:rPr>
      <w:tblPr/>
      <w:tcPr>
        <w:tcBorders>
          <w:left w:val="single" w:color="000000" w:sz="12" w:space="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103">
    <w:name w:val="Table Colorful 3"/>
    <w:basedOn w:val="12"/>
    <w:uiPriority w:val="0"/>
    <w:pPr>
      <w:widowControl w:val="0"/>
      <w:jc w:val="both"/>
    </w:p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blPr/>
      <w:tcPr>
        <w:tcBorders>
          <w:left w:val="single" w:color="000000" w:sz="6" w:space="0"/>
          <w:tl2br w:val="nil"/>
          <w:tr2bl w:val="nil"/>
        </w:tcBorders>
        <w:shd w:val="solid" w:color="008080" w:fill="FFFFFF"/>
      </w:tcPr>
    </w:tblStylePr>
    <w:tblStylePr w:type="firstCol">
      <w:tblPr/>
      <w:tcPr>
        <w:tcBorders>
          <w:bottom w:val="single" w:color="000000" w:sz="36" w:space="0"/>
          <w:right w:val="single" w:color="000000" w:sz="6" w:space="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104">
    <w:name w:val="Table Columns 1"/>
    <w:basedOn w:val="12"/>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tblBorders>
    </w:tblPr>
    <w:tblStylePr w:type="firstRow">
      <w:rPr>
        <w:b w:val="0"/>
        <w:bCs w:val="0"/>
      </w:rPr>
      <w:tblPr/>
      <w:tcPr>
        <w:tcBorders>
          <w:left w:val="double" w:color="000000" w:sz="6" w:space="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05">
    <w:name w:val="Table Columns 2"/>
    <w:basedOn w:val="12"/>
    <w:uiPriority w:val="0"/>
    <w:pPr>
      <w:widowControl w:val="0"/>
      <w:jc w:val="both"/>
    </w:pPr>
    <w:rPr>
      <w:b/>
      <w:bCs/>
    </w:rPr>
    <w:tblPr>
      <w:tblStyleColBandSize w:val="1"/>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06">
    <w:name w:val="Table Columns 3"/>
    <w:basedOn w:val="12"/>
    <w:uiPriority w:val="0"/>
    <w:pPr>
      <w:widowControl w:val="0"/>
      <w:jc w:val="both"/>
    </w:pPr>
    <w:rPr>
      <w:b/>
      <w:bCs/>
    </w:rPr>
    <w:tblPr>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color="00008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107">
    <w:name w:val="Table Columns 4"/>
    <w:basedOn w:val="12"/>
    <w:qFormat/>
    <w:uiPriority w:val="0"/>
    <w:pPr>
      <w:widowControl w:val="0"/>
      <w:jc w:val="both"/>
    </w:pPr>
    <w:tblPr>
      <w:tblStyleColBandSize w:val="1"/>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108">
    <w:name w:val="Table Columns 5"/>
    <w:basedOn w:val="12"/>
    <w:qFormat/>
    <w:uiPriority w:val="0"/>
    <w:pPr>
      <w:widowControl w:val="0"/>
      <w:jc w:val="both"/>
    </w:pPr>
    <w:tblPr>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cPr>
        <w:tcBorders>
          <w:left w:val="single" w:color="808080" w:sz="6" w:space="0"/>
          <w:tl2br w:val="nil"/>
          <w:tr2bl w:val="nil"/>
        </w:tcBorders>
      </w:tcPr>
    </w:tblStylePr>
    <w:tblStylePr w:type="lastRow">
      <w:rPr>
        <w:b/>
        <w:bCs/>
      </w:rPr>
      <w:tblPr/>
      <w:tcPr>
        <w:tcBorders>
          <w:top w:val="single" w:color="80808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09">
    <w:name w:val="Table Contemporary"/>
    <w:basedOn w:val="12"/>
    <w:qFormat/>
    <w:uiPriority w:val="0"/>
    <w:pPr>
      <w:widowControl w:val="0"/>
      <w:jc w:val="both"/>
    </w:pPr>
    <w:tblPr>
      <w:tblBorders>
        <w:insideH w:val="single" w:color="FFFFFF" w:sz="18" w:space="0"/>
        <w:insideV w:val="single" w:color="FFFFFF" w:sz="18" w:space="0"/>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110">
    <w:name w:val="Table Elegant"/>
    <w:basedOn w:val="12"/>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l2br w:val="nil"/>
          <w:tr2bl w:val="nil"/>
        </w:tcBorders>
      </w:tcPr>
    </w:tblStylePr>
  </w:style>
  <w:style w:type="table" w:styleId="111">
    <w:name w:val="Table Grid"/>
    <w:basedOn w:val="12"/>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112">
    <w:name w:val="Table Grid 1"/>
    <w:basedOn w:val="12"/>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color="000000" w:sz="6" w:space="0"/>
          <w:tr2bl w:val="nil"/>
        </w:tcBorders>
      </w:tcPr>
    </w:tblStylePr>
  </w:style>
  <w:style w:type="table" w:styleId="113">
    <w:name w:val="Table Grid 2"/>
    <w:basedOn w:val="12"/>
    <w:uiPriority w:val="0"/>
    <w:pPr>
      <w:widowControl w:val="0"/>
      <w:jc w:val="both"/>
    </w:pPr>
    <w:tblPr>
      <w:tblBorders>
        <w:insideH w:val="single" w:color="000000" w:sz="6" w:space="0"/>
        <w:insideV w:val="single" w:color="000000" w:sz="6" w:space="0"/>
      </w:tblBorders>
    </w:tblPr>
    <w:tcPr>
      <w:shd w:val="clear" w:color="auto" w:fill="auto"/>
    </w:tcPr>
    <w:tblStylePr w:type="firstRow">
      <w:rPr>
        <w:b/>
        <w:bCs/>
      </w:rPr>
      <w:tblPr/>
      <w:tcPr>
        <w:tcBorders>
          <w:tl2br w:val="nil"/>
          <w:tr2bl w:val="nil"/>
        </w:tcBorders>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114">
    <w:name w:val="Table Grid 3"/>
    <w:basedOn w:val="12"/>
    <w:uiPriority w:val="0"/>
    <w:pPr>
      <w:widowControl w:val="0"/>
      <w:jc w:val="both"/>
    </w:pPr>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blPr/>
      <w:tcPr>
        <w:tcBorders>
          <w:left w:val="single" w:color="000000" w:sz="6" w:space="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15">
    <w:name w:val="Table Grid 4"/>
    <w:basedOn w:val="12"/>
    <w:uiPriority w:val="0"/>
    <w:pPr>
      <w:widowControl w:val="0"/>
      <w:jc w:val="both"/>
    </w:pPr>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blPr/>
      <w:tcPr>
        <w:tcBorders>
          <w:left w:val="single" w:color="000000" w:sz="6" w:space="0"/>
          <w:tl2br w:val="nil"/>
          <w:tr2bl w:val="nil"/>
        </w:tcBorders>
        <w:shd w:val="pct30" w:color="FFFF00" w:fill="FFFFFF"/>
      </w:tcPr>
    </w:tblStylePr>
    <w:tblStylePr w:type="lastRow">
      <w:rPr>
        <w:b/>
        <w:bCs/>
        <w:color w:val="auto"/>
      </w:rPr>
      <w:tblPr/>
      <w:tcPr>
        <w:tcBorders>
          <w:top w:val="single" w:color="000000" w:sz="6" w:space="0"/>
          <w:tl2br w:val="nil"/>
          <w:tr2bl w:val="nil"/>
        </w:tcBorders>
        <w:shd w:val="pct30" w:color="FFFF00" w:fill="FFFFFF"/>
      </w:tcPr>
    </w:tblStylePr>
    <w:tblStylePr w:type="lastCol">
      <w:rPr>
        <w:b/>
        <w:bCs/>
        <w:color w:val="auto"/>
      </w:rPr>
      <w:tblPr/>
      <w:tcPr>
        <w:tcBorders>
          <w:tl2br w:val="nil"/>
          <w:tr2bl w:val="nil"/>
        </w:tcBorders>
      </w:tcPr>
    </w:tblStylePr>
  </w:style>
  <w:style w:type="table" w:styleId="116">
    <w:name w:val="Table Grid 5"/>
    <w:basedOn w:val="12"/>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left w:val="single" w:color="000000" w:sz="12" w:space="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17">
    <w:name w:val="Table Grid 6"/>
    <w:basedOn w:val="12"/>
    <w:qFormat/>
    <w:uiPriority w:val="0"/>
    <w:pPr>
      <w:widowControl w:val="0"/>
      <w:jc w:val="both"/>
    </w:pPr>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blPr/>
      <w:tcPr>
        <w:tcBorders>
          <w:left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rPr>
        <w:b/>
        <w:bCs/>
      </w:rPr>
      <w:tblPr/>
      <w:tcPr>
        <w:tcBorders>
          <w:tl2br w:val="nil"/>
          <w:tr2bl w:val="nil"/>
        </w:tcBorders>
      </w:tcPr>
    </w:tblStylePr>
    <w:tblStylePr w:type="nwCell">
      <w:tblPr/>
      <w:tcPr>
        <w:tcBorders>
          <w:tl2br w:val="single" w:color="000000" w:sz="6" w:space="0"/>
          <w:tr2bl w:val="nil"/>
        </w:tcBorders>
      </w:tcPr>
    </w:tblStylePr>
  </w:style>
  <w:style w:type="table" w:styleId="118">
    <w:name w:val="Table Grid 7"/>
    <w:basedOn w:val="12"/>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blPr/>
      <w:tcPr>
        <w:tcBorders>
          <w:left w:val="single" w:color="000000" w:sz="12" w:space="0"/>
          <w:tl2br w:val="nil"/>
          <w:tr2bl w:val="nil"/>
        </w:tcBorders>
      </w:tcPr>
    </w:tblStylePr>
    <w:tblStylePr w:type="lastRow">
      <w:rPr>
        <w:b w:val="0"/>
        <w:bCs w:val="0"/>
      </w:rPr>
      <w:tblPr/>
      <w:tcPr>
        <w:tcBorders>
          <w:top w:val="single" w:color="00000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color="000000" w:sz="6" w:space="0"/>
          <w:tr2bl w:val="nil"/>
        </w:tcBorders>
      </w:tcPr>
    </w:tblStylePr>
  </w:style>
  <w:style w:type="table" w:styleId="119">
    <w:name w:val="Table Grid 8"/>
    <w:basedOn w:val="12"/>
    <w:qFormat/>
    <w:uiPriority w:val="0"/>
    <w:pPr>
      <w:widowControl w:val="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120">
    <w:name w:val="Table List 1"/>
    <w:basedOn w:val="12"/>
    <w:uiPriority w:val="0"/>
    <w:pPr>
      <w:widowControl w:val="0"/>
      <w:jc w:val="both"/>
    </w:pPr>
    <w:tblPr>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cPr>
        <w:tcBorders>
          <w:left w:val="single" w:color="000000" w:sz="6" w:space="0"/>
          <w:tl2br w:val="nil"/>
          <w:tr2bl w:val="nil"/>
        </w:tcBorders>
        <w:shd w:val="solid" w:color="C0C0C0" w:fill="FFFFFF"/>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21">
    <w:name w:val="Table List 2"/>
    <w:basedOn w:val="12"/>
    <w:qFormat/>
    <w:uiPriority w:val="0"/>
    <w:pPr>
      <w:widowControl w:val="0"/>
      <w:jc w:val="both"/>
    </w:pPr>
    <w:tblPr>
      <w:tblBorders>
        <w:bottom w:val="single" w:color="808080" w:sz="12" w:space="0"/>
      </w:tblBorders>
    </w:tblPr>
    <w:tblStylePr w:type="firstRow">
      <w:rPr>
        <w:b/>
        <w:bCs/>
        <w:color w:val="FFFFFF"/>
      </w:rPr>
      <w:tblPr/>
      <w:tcPr>
        <w:tcBorders>
          <w:left w:val="single" w:color="000000" w:sz="6" w:space="0"/>
          <w:tl2br w:val="nil"/>
          <w:tr2bl w:val="nil"/>
        </w:tcBorders>
        <w:shd w:val="pct75" w:color="008080" w:fill="008000"/>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22">
    <w:name w:val="Table List 3"/>
    <w:basedOn w:val="12"/>
    <w:uiPriority w:val="0"/>
    <w:pPr>
      <w:widowControl w:val="0"/>
      <w:jc w:val="both"/>
    </w:p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blPr/>
      <w:tcPr>
        <w:tcBorders>
          <w:left w:val="single" w:color="000000" w:sz="12" w:space="0"/>
          <w:tl2br w:val="nil"/>
          <w:tr2bl w:val="nil"/>
        </w:tcBorders>
      </w:tcPr>
    </w:tblStylePr>
    <w:tblStylePr w:type="lastRow">
      <w:tblPr/>
      <w:tcPr>
        <w:tcBorders>
          <w:top w:val="single" w:color="000000" w:sz="12" w:space="0"/>
          <w:tl2br w:val="nil"/>
          <w:tr2bl w:val="nil"/>
        </w:tcBorders>
      </w:tcPr>
    </w:tblStylePr>
    <w:tblStylePr w:type="swCell">
      <w:rPr>
        <w:i/>
        <w:iCs/>
        <w:color w:val="000080"/>
      </w:rPr>
      <w:tblPr/>
      <w:tcPr>
        <w:tcBorders>
          <w:tl2br w:val="nil"/>
          <w:tr2bl w:val="nil"/>
        </w:tcBorders>
      </w:tcPr>
    </w:tblStylePr>
  </w:style>
  <w:style w:type="table" w:styleId="123">
    <w:name w:val="Table List 4"/>
    <w:basedOn w:val="12"/>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blPr/>
      <w:tcPr>
        <w:tcBorders>
          <w:left w:val="single" w:color="000000" w:sz="12" w:space="0"/>
          <w:tl2br w:val="nil"/>
          <w:tr2bl w:val="nil"/>
        </w:tcBorders>
        <w:shd w:val="solid" w:color="808080" w:fill="FFFFFF"/>
      </w:tcPr>
    </w:tblStylePr>
  </w:style>
  <w:style w:type="table" w:styleId="124">
    <w:name w:val="Table List 5"/>
    <w:basedOn w:val="12"/>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blPr/>
      <w:tcPr>
        <w:tcBorders>
          <w:left w:val="single" w:color="000000" w:sz="12" w:space="0"/>
          <w:tl2br w:val="nil"/>
          <w:tr2bl w:val="nil"/>
        </w:tcBorders>
      </w:tcPr>
    </w:tblStylePr>
    <w:tblStylePr w:type="firstCol">
      <w:rPr>
        <w:b/>
        <w:bCs/>
      </w:rPr>
      <w:tblPr/>
      <w:tcPr>
        <w:tcBorders>
          <w:tl2br w:val="nil"/>
          <w:tr2bl w:val="nil"/>
        </w:tcBorders>
      </w:tcPr>
    </w:tblStylePr>
  </w:style>
  <w:style w:type="table" w:styleId="125">
    <w:name w:val="Table List 6"/>
    <w:basedOn w:val="12"/>
    <w:qFormat/>
    <w:uiPriority w:val="0"/>
    <w:pPr>
      <w:widowControl w:val="0"/>
      <w:jc w:val="both"/>
    </w:pPr>
    <w:tblPr>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blPr/>
      <w:tcPr>
        <w:tcBorders>
          <w:left w:val="single" w:color="000000" w:sz="12" w:space="0"/>
          <w:tl2br w:val="nil"/>
          <w:tr2bl w:val="nil"/>
        </w:tcBorders>
      </w:tcPr>
    </w:tblStylePr>
    <w:tblStylePr w:type="firstCol">
      <w:rPr>
        <w:b/>
        <w:bCs/>
      </w:rPr>
      <w:tblPr/>
      <w:tcPr>
        <w:tcBorders>
          <w:right w:val="single" w:color="000000" w:sz="12" w:space="0"/>
          <w:tl2br w:val="nil"/>
          <w:tr2bl w:val="nil"/>
        </w:tcBorders>
      </w:tcPr>
    </w:tblStylePr>
    <w:tblStylePr w:type="band1Horz">
      <w:tblPr/>
      <w:tcPr>
        <w:tcBorders>
          <w:tl2br w:val="nil"/>
          <w:tr2bl w:val="nil"/>
        </w:tcBorders>
        <w:shd w:val="pct25" w:color="000000" w:fill="FFFFFF"/>
      </w:tcPr>
    </w:tblStylePr>
    <w:tblStylePr w:type="nwCell">
      <w:tblPr/>
      <w:tcPr>
        <w:tcBorders>
          <w:tl2br w:val="single" w:color="000000" w:sz="6" w:space="0"/>
          <w:tr2bl w:val="nil"/>
        </w:tcBorders>
      </w:tcPr>
    </w:tblStylePr>
  </w:style>
  <w:style w:type="table" w:styleId="126">
    <w:name w:val="Table List 7"/>
    <w:basedOn w:val="12"/>
    <w:qFormat/>
    <w:uiPriority w:val="0"/>
    <w:pPr>
      <w:widowControl w:val="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blPr/>
      <w:tcPr>
        <w:tcBorders>
          <w:left w:val="single" w:color="008000" w:sz="12" w:space="0"/>
          <w:tl2br w:val="nil"/>
          <w:tr2bl w:val="nil"/>
        </w:tcBorders>
        <w:shd w:val="solid" w:color="C0C0C0" w:fill="FFFFFF"/>
      </w:tcPr>
    </w:tblStylePr>
    <w:tblStylePr w:type="lastRow">
      <w:rPr>
        <w:b/>
        <w:bCs/>
      </w:rPr>
      <w:tblPr/>
      <w:tcPr>
        <w:tcBorders>
          <w:top w:val="single" w:color="008000" w:sz="12"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127">
    <w:name w:val="Table List 8"/>
    <w:basedOn w:val="12"/>
    <w:qFormat/>
    <w:uiPriority w:val="0"/>
    <w:pPr>
      <w:widowControl w:val="0"/>
      <w:jc w:val="both"/>
    </w:pPr>
    <w:tblPr>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blPr/>
      <w:tcPr>
        <w:tcBorders>
          <w:left w:val="single" w:color="000000" w:sz="6" w:space="0"/>
          <w:tl2br w:val="nil"/>
          <w:tr2bl w:val="nil"/>
        </w:tcBorders>
        <w:shd w:val="solid" w:color="FFFF00" w:fill="FFFFFF"/>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single" w:color="auto" w:sz="6" w:space="0"/>
          <w:tr2bl w:val="nil"/>
        </w:tcBorders>
      </w:tcPr>
    </w:tblStylePr>
  </w:style>
  <w:style w:type="paragraph" w:styleId="128">
    <w:name w:val="table of authorities"/>
    <w:basedOn w:val="1"/>
    <w:next w:val="1"/>
    <w:qFormat/>
    <w:uiPriority w:val="0"/>
    <w:pPr>
      <w:ind w:left="420" w:leftChars="200"/>
    </w:pPr>
  </w:style>
  <w:style w:type="paragraph" w:styleId="129">
    <w:name w:val="table of figures"/>
    <w:basedOn w:val="1"/>
    <w:next w:val="1"/>
    <w:qFormat/>
    <w:uiPriority w:val="0"/>
    <w:pPr>
      <w:ind w:leftChars="200" w:hanging="200" w:hangingChars="200"/>
    </w:pPr>
  </w:style>
  <w:style w:type="table" w:styleId="130">
    <w:name w:val="Table Professional"/>
    <w:basedOn w:val="12"/>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l2br w:val="nil"/>
          <w:tr2bl w:val="nil"/>
        </w:tcBorders>
        <w:shd w:val="solid" w:color="000000" w:fill="FFFFFF"/>
      </w:tcPr>
    </w:tblStylePr>
  </w:style>
  <w:style w:type="table" w:styleId="131">
    <w:name w:val="Table Simple 1"/>
    <w:basedOn w:val="12"/>
    <w:uiPriority w:val="0"/>
    <w:pPr>
      <w:widowControl w:val="0"/>
      <w:jc w:val="both"/>
    </w:pPr>
    <w:tblPr>
      <w:tblBorders>
        <w:top w:val="single" w:color="008000" w:sz="12" w:space="0"/>
        <w:bottom w:val="single" w:color="008000" w:sz="12" w:space="0"/>
      </w:tblBorders>
    </w:tblPr>
    <w:tcPr>
      <w:shd w:val="clear" w:color="auto" w:fill="auto"/>
    </w:tcPr>
    <w:tblStylePr w:type="firstRow">
      <w:tblPr/>
      <w:tcPr>
        <w:tcBorders>
          <w:left w:val="single" w:color="008000" w:sz="6" w:space="0"/>
          <w:tl2br w:val="nil"/>
          <w:tr2bl w:val="nil"/>
        </w:tcBorders>
      </w:tcPr>
    </w:tblStylePr>
    <w:tblStylePr w:type="lastRow">
      <w:tblPr/>
      <w:tcPr>
        <w:tcBorders>
          <w:top w:val="single" w:color="008000" w:sz="6" w:space="0"/>
          <w:tl2br w:val="nil"/>
          <w:tr2bl w:val="nil"/>
        </w:tcBorders>
      </w:tcPr>
    </w:tblStylePr>
  </w:style>
  <w:style w:type="table" w:styleId="132">
    <w:name w:val="Table Simple 2"/>
    <w:basedOn w:val="12"/>
    <w:uiPriority w:val="0"/>
    <w:pPr>
      <w:widowControl w:val="0"/>
      <w:jc w:val="both"/>
    </w:pPr>
    <w:tblPr/>
    <w:tblStylePr w:type="firstRow">
      <w:rPr>
        <w:b/>
        <w:bCs/>
      </w:rPr>
      <w:tblPr/>
      <w:tcPr>
        <w:tcBorders>
          <w:left w:val="single" w:color="000000" w:sz="12" w:space="0"/>
          <w:tl2br w:val="nil"/>
          <w:tr2bl w:val="nil"/>
        </w:tcBorders>
      </w:tcPr>
    </w:tblStylePr>
    <w:tblStylePr w:type="lastRow">
      <w:rPr>
        <w:b/>
        <w:bCs/>
        <w:color w:val="auto"/>
      </w:rPr>
      <w:tblPr/>
      <w:tcPr>
        <w:tcBorders>
          <w:top w:val="single" w:color="000000" w:sz="6" w:space="0"/>
          <w:tl2br w:val="nil"/>
          <w:tr2bl w:val="nil"/>
        </w:tcBorders>
      </w:tcPr>
    </w:tblStylePr>
    <w:tblStylePr w:type="firstCol">
      <w:rPr>
        <w:b/>
        <w:bCs/>
      </w:rPr>
      <w:tblPr/>
      <w:tcPr>
        <w:tcBorders>
          <w:right w:val="single" w:color="000000" w:sz="12" w:space="0"/>
          <w:tl2br w:val="nil"/>
          <w:tr2bl w:val="nil"/>
        </w:tcBorders>
      </w:tcPr>
    </w:tblStylePr>
    <w:tblStylePr w:type="lastCol">
      <w:rPr>
        <w:b/>
        <w:bCs/>
      </w:rPr>
      <w:tblPr/>
      <w:tcPr>
        <w:tcBorders>
          <w:bottom w:val="single" w:color="000000" w:sz="6" w:space="0"/>
          <w:tl2br w:val="nil"/>
          <w:tr2bl w:val="nil"/>
        </w:tcBorders>
      </w:tcPr>
    </w:tblStylePr>
    <w:tblStylePr w:type="neCell">
      <w:rPr>
        <w:b/>
        <w:bCs/>
      </w:rPr>
      <w:tblPr/>
      <w:tcPr>
        <w:tcBorders>
          <w:bottom w:val="nil"/>
          <w:tl2br w:val="nil"/>
          <w:tr2bl w:val="nil"/>
        </w:tcBorders>
      </w:tcPr>
    </w:tblStylePr>
    <w:tblStylePr w:type="swCell">
      <w:rPr>
        <w:b/>
        <w:bCs/>
      </w:rPr>
      <w:tblPr/>
      <w:tcPr>
        <w:tcBorders>
          <w:top w:val="nil"/>
          <w:tl2br w:val="nil"/>
          <w:tr2bl w:val="nil"/>
        </w:tcBorders>
      </w:tcPr>
    </w:tblStylePr>
  </w:style>
  <w:style w:type="table" w:styleId="133">
    <w:name w:val="Table Simple 3"/>
    <w:basedOn w:val="12"/>
    <w:qFormat/>
    <w:uiPriority w:val="0"/>
    <w:pPr>
      <w:widowControl w:val="0"/>
      <w:jc w:val="both"/>
    </w:p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blPr/>
      <w:tcPr>
        <w:tcBorders>
          <w:tl2br w:val="nil"/>
          <w:tr2bl w:val="nil"/>
        </w:tcBorders>
        <w:shd w:val="solid" w:color="000000" w:fill="FFFFFF"/>
      </w:tcPr>
    </w:tblStylePr>
  </w:style>
  <w:style w:type="table" w:styleId="134">
    <w:name w:val="Table Subtle 1"/>
    <w:basedOn w:val="12"/>
    <w:qFormat/>
    <w:uiPriority w:val="0"/>
    <w:pPr>
      <w:widowControl w:val="0"/>
      <w:jc w:val="both"/>
    </w:pPr>
    <w:tblPr>
      <w:tblStyleRowBandSize w:val="1"/>
    </w:tblPr>
    <w:tblStylePr w:type="firstRow">
      <w:tblPr/>
      <w:tcPr>
        <w:tcBorders>
          <w:top w:val="single" w:color="000000" w:sz="6" w:space="0"/>
          <w:left w:val="single" w:color="000000" w:sz="12" w:space="0"/>
          <w:tl2br w:val="nil"/>
          <w:tr2bl w:val="nil"/>
        </w:tcBorders>
      </w:tcPr>
    </w:tblStylePr>
    <w:tblStylePr w:type="lastRow">
      <w:tblPr/>
      <w:tcPr>
        <w:tcBorders>
          <w:top w:val="single" w:color="000000" w:sz="12" w:space="0"/>
          <w:tl2br w:val="nil"/>
          <w:tr2bl w:val="nil"/>
        </w:tcBorders>
        <w:shd w:val="pct25" w:color="800080" w:fill="FFFFFF"/>
      </w:tcPr>
    </w:tblStylePr>
    <w:tblStylePr w:type="firstCol">
      <w:tblPr/>
      <w:tcPr>
        <w:tcBorders>
          <w:right w:val="single" w:color="000000" w:sz="12" w:space="0"/>
          <w:tl2br w:val="nil"/>
          <w:tr2bl w:val="nil"/>
        </w:tcBorders>
      </w:tcPr>
    </w:tblStylePr>
    <w:tblStylePr w:type="lastCol">
      <w:tblPr/>
      <w:tcPr>
        <w:tcBorders>
          <w:bottom w:val="single" w:color="000000" w:sz="12" w:space="0"/>
          <w:tl2br w:val="nil"/>
          <w:tr2bl w:val="nil"/>
        </w:tcBorders>
      </w:tcPr>
    </w:tblStylePr>
    <w:tblStylePr w:type="band1Horz">
      <w:tblPr/>
      <w:tcPr>
        <w:tcBorders>
          <w:left w:val="single" w:color="000000" w:sz="6"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35">
    <w:name w:val="Table Subtle 2"/>
    <w:basedOn w:val="12"/>
    <w:qFormat/>
    <w:uiPriority w:val="0"/>
    <w:pPr>
      <w:widowControl w:val="0"/>
      <w:jc w:val="both"/>
    </w:pPr>
    <w:tblPr>
      <w:tblBorders>
        <w:left w:val="single" w:color="000000" w:sz="6" w:space="0"/>
        <w:right w:val="single" w:color="000000" w:sz="6" w:space="0"/>
      </w:tblBorders>
    </w:tblPr>
    <w:tblStylePr w:type="firstRow">
      <w:tblPr/>
      <w:tcPr>
        <w:tcBorders>
          <w:left w:val="single" w:color="000000" w:sz="12" w:space="0"/>
          <w:tl2br w:val="nil"/>
          <w:tr2bl w:val="nil"/>
        </w:tcBorders>
      </w:tcPr>
    </w:tblStylePr>
    <w:tblStylePr w:type="lastRow">
      <w:tblPr/>
      <w:tcPr>
        <w:tcBorders>
          <w:top w:val="single" w:color="000000" w:sz="12" w:space="0"/>
          <w:tl2br w:val="nil"/>
          <w:tr2bl w:val="nil"/>
        </w:tcBorders>
      </w:tcPr>
    </w:tblStylePr>
    <w:tblStylePr w:type="firstCol">
      <w:tblPr/>
      <w:tcPr>
        <w:tcBorders>
          <w:right w:val="single" w:color="000000" w:sz="12" w:space="0"/>
          <w:tl2br w:val="nil"/>
          <w:tr2bl w:val="nil"/>
        </w:tcBorders>
        <w:shd w:val="pct25" w:color="008000" w:fill="FFFFFF"/>
      </w:tcPr>
    </w:tblStylePr>
    <w:tblStylePr w:type="lastCol">
      <w:tblPr/>
      <w:tcPr>
        <w:tcBorders>
          <w:bottom w:val="single" w:color="000000" w:sz="12"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36">
    <w:name w:val="Table Theme"/>
    <w:basedOn w:val="12"/>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137">
    <w:name w:val="Table Web 1"/>
    <w:basedOn w:val="12"/>
    <w:qFormat/>
    <w:uiPriority w:val="0"/>
    <w:pPr>
      <w:widowControl w:val="0"/>
      <w:jc w:val="both"/>
    </w:p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38">
    <w:name w:val="Table Web 2"/>
    <w:basedOn w:val="12"/>
    <w:uiPriority w:val="0"/>
    <w:pPr>
      <w:widowControl w:val="0"/>
      <w:jc w:val="both"/>
    </w:p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39">
    <w:name w:val="Table Web 3"/>
    <w:basedOn w:val="12"/>
    <w:uiPriority w:val="0"/>
    <w:pPr>
      <w:widowControl w:val="0"/>
      <w:jc w:val="both"/>
    </w:p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paragraph" w:styleId="140">
    <w:name w:val="Title"/>
    <w:basedOn w:val="1"/>
    <w:qFormat/>
    <w:uiPriority w:val="0"/>
    <w:pPr>
      <w:spacing w:before="240" w:after="60"/>
      <w:jc w:val="center"/>
      <w:outlineLvl w:val="0"/>
    </w:pPr>
    <w:rPr>
      <w:rFonts w:ascii="Arial" w:hAnsi="Arial" w:cs="Arial"/>
      <w:b/>
      <w:bCs/>
      <w:sz w:val="32"/>
      <w:szCs w:val="32"/>
    </w:rPr>
  </w:style>
  <w:style w:type="paragraph" w:styleId="141">
    <w:name w:val="toa heading"/>
    <w:basedOn w:val="1"/>
    <w:next w:val="1"/>
    <w:qFormat/>
    <w:uiPriority w:val="0"/>
    <w:pPr>
      <w:spacing w:before="120"/>
    </w:pPr>
    <w:rPr>
      <w:rFonts w:ascii="Arial" w:hAnsi="Arial" w:cs="Arial"/>
      <w:sz w:val="24"/>
      <w:szCs w:val="24"/>
    </w:rPr>
  </w:style>
  <w:style w:type="paragraph" w:styleId="142">
    <w:name w:val="toc 1"/>
    <w:basedOn w:val="1"/>
    <w:next w:val="1"/>
    <w:qFormat/>
    <w:uiPriority w:val="0"/>
  </w:style>
  <w:style w:type="paragraph" w:styleId="143">
    <w:name w:val="toc 2"/>
    <w:basedOn w:val="1"/>
    <w:next w:val="1"/>
    <w:uiPriority w:val="0"/>
    <w:pPr>
      <w:ind w:left="420" w:leftChars="200"/>
    </w:pPr>
  </w:style>
  <w:style w:type="paragraph" w:styleId="144">
    <w:name w:val="toc 3"/>
    <w:basedOn w:val="1"/>
    <w:next w:val="1"/>
    <w:uiPriority w:val="0"/>
    <w:pPr>
      <w:ind w:left="840" w:leftChars="400"/>
    </w:pPr>
  </w:style>
  <w:style w:type="paragraph" w:styleId="145">
    <w:name w:val="toc 4"/>
    <w:basedOn w:val="1"/>
    <w:next w:val="1"/>
    <w:qFormat/>
    <w:uiPriority w:val="0"/>
    <w:pPr>
      <w:ind w:left="1260" w:leftChars="600"/>
    </w:pPr>
  </w:style>
  <w:style w:type="paragraph" w:styleId="146">
    <w:name w:val="toc 5"/>
    <w:basedOn w:val="1"/>
    <w:next w:val="1"/>
    <w:uiPriority w:val="0"/>
    <w:pPr>
      <w:ind w:left="1680" w:leftChars="800"/>
    </w:pPr>
  </w:style>
  <w:style w:type="paragraph" w:styleId="147">
    <w:name w:val="toc 6"/>
    <w:basedOn w:val="1"/>
    <w:next w:val="1"/>
    <w:uiPriority w:val="0"/>
    <w:pPr>
      <w:ind w:left="2100" w:leftChars="1000"/>
    </w:pPr>
  </w:style>
  <w:style w:type="paragraph" w:styleId="148">
    <w:name w:val="toc 7"/>
    <w:basedOn w:val="1"/>
    <w:next w:val="1"/>
    <w:uiPriority w:val="0"/>
    <w:pPr>
      <w:ind w:left="2520" w:leftChars="1200"/>
    </w:pPr>
  </w:style>
  <w:style w:type="paragraph" w:styleId="149">
    <w:name w:val="toc 8"/>
    <w:basedOn w:val="1"/>
    <w:next w:val="1"/>
    <w:uiPriority w:val="0"/>
    <w:pPr>
      <w:ind w:left="2940" w:leftChars="1400"/>
    </w:pPr>
  </w:style>
  <w:style w:type="paragraph" w:styleId="150">
    <w:name w:val="toc 9"/>
    <w:basedOn w:val="1"/>
    <w:next w:val="1"/>
    <w:qFormat/>
    <w:uiPriority w:val="0"/>
    <w:pPr>
      <w:ind w:left="3360" w:leftChars="1600"/>
    </w:pPr>
  </w:style>
  <w:style w:type="table" w:styleId="151">
    <w:name w:val="Light Shading"/>
    <w:basedOn w:val="12"/>
    <w:uiPriority w:val="60"/>
    <w:rPr>
      <w:color w:val="000000"/>
    </w:rPr>
    <w:tblPr>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single" w:color="000000" w:sz="8" w:space="0"/>
          <w:bottom w:val="nil"/>
          <w:right w:val="nil"/>
          <w:insideH w:val="nil"/>
          <w:insideV w:val="nil"/>
        </w:tcBorders>
      </w:tcPr>
    </w:tblStylePr>
    <w:tblStylePr w:type="lastRow">
      <w:pPr>
        <w:spacing w:before="0" w:after="0" w:line="240" w:lineRule="auto"/>
      </w:pPr>
      <w:rPr>
        <w:b/>
        <w:bCs/>
      </w:rPr>
      <w:tblPr/>
      <w:tcPr>
        <w:tcBorders>
          <w:top w:val="single" w:color="000000" w:sz="8" w:space="0"/>
          <w:left w:val="single" w:color="000000"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C0C0C0"/>
      </w:tcPr>
    </w:tblStylePr>
    <w:tblStylePr w:type="band1Horz">
      <w:tblPr/>
      <w:tcPr>
        <w:tcBorders>
          <w:bottom w:val="nil"/>
          <w:right w:val="nil"/>
          <w:insideH w:val="nil"/>
          <w:insideV w:val="nil"/>
        </w:tcBorders>
        <w:shd w:val="clear" w:color="auto" w:fill="C0C0C0"/>
      </w:tcPr>
    </w:tblStylePr>
  </w:style>
  <w:style w:type="table" w:styleId="152">
    <w:name w:val="Light Shading Accent 1"/>
    <w:basedOn w:val="12"/>
    <w:qFormat/>
    <w:uiPriority w:val="60"/>
    <w:rPr>
      <w:color w:val="365F91"/>
    </w:rPr>
    <w:tblPr>
      <w:tblBorders>
        <w:top w:val="single" w:color="4F81BD" w:sz="8" w:space="0"/>
        <w:bottom w:val="single" w:color="4F81BD" w:sz="8" w:space="0"/>
      </w:tblBorders>
    </w:tblPr>
    <w:tblStylePr w:type="firstRow">
      <w:pPr>
        <w:spacing w:before="0" w:after="0" w:line="240" w:lineRule="auto"/>
      </w:pPr>
      <w:rPr>
        <w:b/>
        <w:bCs/>
      </w:rPr>
      <w:tblPr/>
      <w:tcPr>
        <w:tcBorders>
          <w:top w:val="single" w:color="4F81BD" w:sz="8" w:space="0"/>
          <w:left w:val="single" w:color="4F81BD" w:sz="8" w:space="0"/>
          <w:bottom w:val="nil"/>
          <w:right w:val="nil"/>
          <w:insideH w:val="nil"/>
          <w:insideV w:val="nil"/>
        </w:tcBorders>
      </w:tcPr>
    </w:tblStylePr>
    <w:tblStylePr w:type="lastRow">
      <w:pPr>
        <w:spacing w:before="0" w:after="0" w:line="240" w:lineRule="auto"/>
      </w:pPr>
      <w:rPr>
        <w:b/>
        <w:bCs/>
      </w:rPr>
      <w:tblPr/>
      <w:tcPr>
        <w:tcBorders>
          <w:top w:val="single" w:color="4F81BD" w:sz="8" w:space="0"/>
          <w:left w:val="single" w:color="4F81BD"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D3DFEE"/>
      </w:tcPr>
    </w:tblStylePr>
    <w:tblStylePr w:type="band1Horz">
      <w:tblPr/>
      <w:tcPr>
        <w:tcBorders>
          <w:bottom w:val="nil"/>
          <w:right w:val="nil"/>
          <w:insideH w:val="nil"/>
          <w:insideV w:val="nil"/>
        </w:tcBorders>
        <w:shd w:val="clear" w:color="auto" w:fill="D3DFEE"/>
      </w:tcPr>
    </w:tblStylePr>
  </w:style>
  <w:style w:type="table" w:styleId="153">
    <w:name w:val="Light Shading Accent 2"/>
    <w:basedOn w:val="12"/>
    <w:qFormat/>
    <w:uiPriority w:val="60"/>
    <w:rPr>
      <w:color w:val="943634"/>
    </w:rPr>
    <w:tblPr>
      <w:tblBorders>
        <w:top w:val="single" w:color="C0504D" w:sz="8" w:space="0"/>
        <w:bottom w:val="single" w:color="C0504D" w:sz="8" w:space="0"/>
      </w:tblBorders>
    </w:tblPr>
    <w:tblStylePr w:type="firstRow">
      <w:pPr>
        <w:spacing w:before="0" w:after="0" w:line="240" w:lineRule="auto"/>
      </w:pPr>
      <w:rPr>
        <w:b/>
        <w:bCs/>
      </w:rPr>
      <w:tblPr/>
      <w:tcPr>
        <w:tcBorders>
          <w:top w:val="single" w:color="C0504D" w:sz="8" w:space="0"/>
          <w:left w:val="single" w:color="C0504D" w:sz="8" w:space="0"/>
          <w:bottom w:val="nil"/>
          <w:right w:val="nil"/>
          <w:insideH w:val="nil"/>
          <w:insideV w:val="nil"/>
        </w:tcBorders>
      </w:tcPr>
    </w:tblStylePr>
    <w:tblStylePr w:type="lastRow">
      <w:pPr>
        <w:spacing w:before="0" w:after="0" w:line="240" w:lineRule="auto"/>
      </w:pPr>
      <w:rPr>
        <w:b/>
        <w:bCs/>
      </w:rPr>
      <w:tblPr/>
      <w:tcPr>
        <w:tcBorders>
          <w:top w:val="single" w:color="C0504D" w:sz="8" w:space="0"/>
          <w:left w:val="single" w:color="C0504D"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EFD3D2"/>
      </w:tcPr>
    </w:tblStylePr>
    <w:tblStylePr w:type="band1Horz">
      <w:tblPr/>
      <w:tcPr>
        <w:tcBorders>
          <w:bottom w:val="nil"/>
          <w:right w:val="nil"/>
          <w:insideH w:val="nil"/>
          <w:insideV w:val="nil"/>
        </w:tcBorders>
        <w:shd w:val="clear" w:color="auto" w:fill="EFD3D2"/>
      </w:tcPr>
    </w:tblStylePr>
  </w:style>
  <w:style w:type="table" w:styleId="154">
    <w:name w:val="Light Shading Accent 3"/>
    <w:basedOn w:val="12"/>
    <w:uiPriority w:val="60"/>
    <w:rPr>
      <w:color w:val="76923C"/>
    </w:rPr>
    <w:tblPr>
      <w:tblBorders>
        <w:top w:val="single" w:color="9BBB59" w:sz="8" w:space="0"/>
        <w:bottom w:val="single" w:color="9BBB59" w:sz="8" w:space="0"/>
      </w:tblBorders>
    </w:tblPr>
    <w:tblStylePr w:type="firstRow">
      <w:pPr>
        <w:spacing w:before="0" w:after="0" w:line="240" w:lineRule="auto"/>
      </w:pPr>
      <w:rPr>
        <w:b/>
        <w:bCs/>
      </w:rPr>
      <w:tblPr/>
      <w:tcPr>
        <w:tcBorders>
          <w:top w:val="single" w:color="9BBB59" w:sz="8" w:space="0"/>
          <w:left w:val="single" w:color="9BBB59" w:sz="8" w:space="0"/>
          <w:bottom w:val="nil"/>
          <w:right w:val="nil"/>
          <w:insideH w:val="nil"/>
          <w:insideV w:val="nil"/>
        </w:tcBorders>
      </w:tcPr>
    </w:tblStylePr>
    <w:tblStylePr w:type="lastRow">
      <w:pPr>
        <w:spacing w:before="0" w:after="0" w:line="240" w:lineRule="auto"/>
      </w:pPr>
      <w:rPr>
        <w:b/>
        <w:bCs/>
      </w:rPr>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E6EED5"/>
      </w:tcPr>
    </w:tblStylePr>
    <w:tblStylePr w:type="band1Horz">
      <w:tblPr/>
      <w:tcPr>
        <w:tcBorders>
          <w:bottom w:val="nil"/>
          <w:right w:val="nil"/>
          <w:insideH w:val="nil"/>
          <w:insideV w:val="nil"/>
        </w:tcBorders>
        <w:shd w:val="clear" w:color="auto" w:fill="E6EED5"/>
      </w:tcPr>
    </w:tblStylePr>
  </w:style>
  <w:style w:type="table" w:styleId="155">
    <w:name w:val="Light Shading Accent 4"/>
    <w:basedOn w:val="12"/>
    <w:qFormat/>
    <w:uiPriority w:val="60"/>
    <w:rPr>
      <w:color w:val="5F497A"/>
    </w:rPr>
    <w:tblPr>
      <w:tblBorders>
        <w:top w:val="single" w:color="8064A2" w:sz="8" w:space="0"/>
        <w:bottom w:val="single" w:color="8064A2" w:sz="8" w:space="0"/>
      </w:tblBorders>
    </w:tblPr>
    <w:tblStylePr w:type="firstRow">
      <w:pPr>
        <w:spacing w:before="0" w:after="0" w:line="240" w:lineRule="auto"/>
      </w:pPr>
      <w:rPr>
        <w:b/>
        <w:bCs/>
      </w:rPr>
      <w:tblPr/>
      <w:tcPr>
        <w:tcBorders>
          <w:top w:val="single" w:color="8064A2" w:sz="8" w:space="0"/>
          <w:left w:val="single" w:color="8064A2" w:sz="8" w:space="0"/>
          <w:bottom w:val="nil"/>
          <w:right w:val="nil"/>
          <w:insideH w:val="nil"/>
          <w:insideV w:val="nil"/>
        </w:tcBorders>
      </w:tcPr>
    </w:tblStylePr>
    <w:tblStylePr w:type="lastRow">
      <w:pPr>
        <w:spacing w:before="0" w:after="0" w:line="240" w:lineRule="auto"/>
      </w:pPr>
      <w:rPr>
        <w:b/>
        <w:bCs/>
      </w:rPr>
      <w:tblPr/>
      <w:tcPr>
        <w:tcBorders>
          <w:top w:val="single" w:color="8064A2" w:sz="8" w:space="0"/>
          <w:left w:val="single" w:color="8064A2"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DFD8E8"/>
      </w:tcPr>
    </w:tblStylePr>
    <w:tblStylePr w:type="band1Horz">
      <w:tblPr/>
      <w:tcPr>
        <w:tcBorders>
          <w:bottom w:val="nil"/>
          <w:right w:val="nil"/>
          <w:insideH w:val="nil"/>
          <w:insideV w:val="nil"/>
        </w:tcBorders>
        <w:shd w:val="clear" w:color="auto" w:fill="DFD8E8"/>
      </w:tcPr>
    </w:tblStylePr>
  </w:style>
  <w:style w:type="table" w:styleId="156">
    <w:name w:val="Light Shading Accent 5"/>
    <w:basedOn w:val="12"/>
    <w:qFormat/>
    <w:uiPriority w:val="60"/>
    <w:rPr>
      <w:color w:val="31849B"/>
    </w:rPr>
    <w:tblPr>
      <w:tblBorders>
        <w:top w:val="single" w:color="4BACC6" w:sz="8" w:space="0"/>
        <w:bottom w:val="single" w:color="4BACC6" w:sz="8" w:space="0"/>
      </w:tblBorders>
    </w:tblPr>
    <w:tblStylePr w:type="firstRow">
      <w:pPr>
        <w:spacing w:before="0" w:after="0" w:line="240" w:lineRule="auto"/>
      </w:pPr>
      <w:rPr>
        <w:b/>
        <w:bCs/>
      </w:rPr>
      <w:tblPr/>
      <w:tcPr>
        <w:tcBorders>
          <w:top w:val="single" w:color="4BACC6" w:sz="8" w:space="0"/>
          <w:left w:val="single" w:color="4BACC6" w:sz="8" w:space="0"/>
          <w:bottom w:val="nil"/>
          <w:right w:val="nil"/>
          <w:insideH w:val="nil"/>
          <w:insideV w:val="nil"/>
        </w:tcBorders>
      </w:tcPr>
    </w:tblStylePr>
    <w:tblStylePr w:type="lastRow">
      <w:pPr>
        <w:spacing w:before="0" w:after="0" w:line="240" w:lineRule="auto"/>
      </w:pPr>
      <w:rPr>
        <w:b/>
        <w:bCs/>
      </w:rPr>
      <w:tblPr/>
      <w:tcPr>
        <w:tcBorders>
          <w:top w:val="single" w:color="4BACC6" w:sz="8" w:space="0"/>
          <w:left w:val="single" w:color="4BACC6"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D2EAF1"/>
      </w:tcPr>
    </w:tblStylePr>
    <w:tblStylePr w:type="band1Horz">
      <w:tblPr/>
      <w:tcPr>
        <w:tcBorders>
          <w:bottom w:val="nil"/>
          <w:right w:val="nil"/>
          <w:insideH w:val="nil"/>
          <w:insideV w:val="nil"/>
        </w:tcBorders>
        <w:shd w:val="clear" w:color="auto" w:fill="D2EAF1"/>
      </w:tcPr>
    </w:tblStylePr>
  </w:style>
  <w:style w:type="table" w:styleId="157">
    <w:name w:val="Light Shading Accent 6"/>
    <w:basedOn w:val="12"/>
    <w:uiPriority w:val="60"/>
    <w:rPr>
      <w:color w:val="E36C0A"/>
    </w:rPr>
    <w:tblPr>
      <w:tblBorders>
        <w:top w:val="single" w:color="F79646" w:sz="8" w:space="0"/>
        <w:bottom w:val="single" w:color="F79646" w:sz="8" w:space="0"/>
      </w:tblBorders>
    </w:tblPr>
    <w:tblStylePr w:type="firstRow">
      <w:pPr>
        <w:spacing w:before="0" w:after="0" w:line="240" w:lineRule="auto"/>
      </w:pPr>
      <w:rPr>
        <w:b/>
        <w:bCs/>
      </w:rPr>
      <w:tblPr/>
      <w:tcPr>
        <w:tcBorders>
          <w:top w:val="single" w:color="F79646" w:sz="8" w:space="0"/>
          <w:left w:val="single" w:color="F79646" w:sz="8" w:space="0"/>
          <w:bottom w:val="nil"/>
          <w:right w:val="nil"/>
          <w:insideH w:val="nil"/>
          <w:insideV w:val="nil"/>
        </w:tcBorders>
      </w:tcPr>
    </w:tblStylePr>
    <w:tblStylePr w:type="lastRow">
      <w:pPr>
        <w:spacing w:before="0" w:after="0" w:line="240" w:lineRule="auto"/>
      </w:pPr>
      <w:rPr>
        <w:b/>
        <w:bCs/>
      </w:rPr>
      <w:tblPr/>
      <w:tcPr>
        <w:tcBorders>
          <w:top w:val="single" w:color="F79646" w:sz="8" w:space="0"/>
          <w:left w:val="single" w:color="F79646"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FDE4D0"/>
      </w:tcPr>
    </w:tblStylePr>
    <w:tblStylePr w:type="band1Horz">
      <w:tblPr/>
      <w:tcPr>
        <w:tcBorders>
          <w:bottom w:val="nil"/>
          <w:right w:val="nil"/>
          <w:insideH w:val="nil"/>
          <w:insideV w:val="nil"/>
        </w:tcBorders>
        <w:shd w:val="clear" w:color="auto" w:fill="FDE4D0"/>
      </w:tcPr>
    </w:tblStylePr>
  </w:style>
  <w:style w:type="table" w:styleId="158">
    <w:name w:val="Light List"/>
    <w:basedOn w:val="12"/>
    <w:uiPriority w:val="61"/>
    <w:tblPr>
      <w:tblBorders>
        <w:top w:val="single" w:color="000000" w:sz="8" w:space="0"/>
        <w:left w:val="single" w:color="000000" w:sz="8" w:space="0"/>
        <w:bottom w:val="single" w:color="000000" w:sz="8" w:space="0"/>
        <w:right w:val="single" w:color="000000" w:sz="8" w:space="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color="000000" w:sz="6" w:space="0"/>
          <w:left w:val="single" w:color="000000" w:sz="8" w:space="0"/>
          <w:bottom w:val="single" w:color="000000" w:sz="8" w:space="0"/>
          <w:right w:val="single" w:color="000000" w:sz="8" w:space="0"/>
        </w:tcBorders>
      </w:tcPr>
    </w:tblStylePr>
    <w:tblStylePr w:type="firstCol">
      <w:rPr>
        <w:b/>
        <w:bCs/>
      </w:rPr>
    </w:tblStylePr>
    <w:tblStylePr w:type="lastCol">
      <w:rPr>
        <w:b/>
        <w:bCs/>
      </w:rPr>
    </w:tblStylePr>
    <w:tblStylePr w:type="band1Vert">
      <w:tblPr/>
      <w:tcPr>
        <w:tcBorders>
          <w:top w:val="single" w:color="000000" w:sz="8" w:space="0"/>
          <w:left w:val="single" w:color="000000" w:sz="8" w:space="0"/>
          <w:bottom w:val="single" w:color="000000" w:sz="8" w:space="0"/>
          <w:right w:val="single" w:color="000000" w:sz="8" w:space="0"/>
        </w:tcBorders>
      </w:tcPr>
    </w:tblStylePr>
    <w:tblStylePr w:type="band1Horz">
      <w:tblPr/>
      <w:tcPr>
        <w:tcBorders>
          <w:top w:val="single" w:color="000000" w:sz="8" w:space="0"/>
          <w:left w:val="single" w:color="000000" w:sz="8" w:space="0"/>
          <w:bottom w:val="single" w:color="000000" w:sz="8" w:space="0"/>
          <w:right w:val="single" w:color="000000" w:sz="8" w:space="0"/>
        </w:tcBorders>
      </w:tcPr>
    </w:tblStylePr>
  </w:style>
  <w:style w:type="table" w:styleId="159">
    <w:name w:val="Light List Accent 1"/>
    <w:basedOn w:val="12"/>
    <w:qFormat/>
    <w:uiPriority w:val="61"/>
    <w:tblPr>
      <w:tblBorders>
        <w:top w:val="single" w:color="4F81BD" w:sz="8" w:space="0"/>
        <w:left w:val="single" w:color="4F81BD" w:sz="8" w:space="0"/>
        <w:bottom w:val="single" w:color="4F81BD" w:sz="8" w:space="0"/>
        <w:right w:val="single" w:color="4F81BD" w:sz="8" w:space="0"/>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color="4F81BD" w:sz="6" w:space="0"/>
          <w:left w:val="single" w:color="4F81BD" w:sz="8" w:space="0"/>
          <w:bottom w:val="single" w:color="4F81BD" w:sz="8" w:space="0"/>
          <w:right w:val="single" w:color="4F81BD" w:sz="8" w:space="0"/>
        </w:tcBorders>
      </w:tcPr>
    </w:tblStylePr>
    <w:tblStylePr w:type="firstCol">
      <w:rPr>
        <w:b/>
        <w:bCs/>
      </w:rPr>
    </w:tblStylePr>
    <w:tblStylePr w:type="lastCol">
      <w:rPr>
        <w:b/>
        <w:bCs/>
      </w:rPr>
    </w:tblStylePr>
    <w:tblStylePr w:type="band1Vert">
      <w:tblPr/>
      <w:tcPr>
        <w:tcBorders>
          <w:top w:val="single" w:color="4F81BD" w:sz="8" w:space="0"/>
          <w:left w:val="single" w:color="4F81BD" w:sz="8" w:space="0"/>
          <w:bottom w:val="single" w:color="4F81BD" w:sz="8" w:space="0"/>
          <w:right w:val="single" w:color="4F81BD" w:sz="8" w:space="0"/>
        </w:tcBorders>
      </w:tcPr>
    </w:tblStylePr>
    <w:tblStylePr w:type="band1Horz">
      <w:tblPr/>
      <w:tcPr>
        <w:tcBorders>
          <w:top w:val="single" w:color="4F81BD" w:sz="8" w:space="0"/>
          <w:left w:val="single" w:color="4F81BD" w:sz="8" w:space="0"/>
          <w:bottom w:val="single" w:color="4F81BD" w:sz="8" w:space="0"/>
          <w:right w:val="single" w:color="4F81BD" w:sz="8" w:space="0"/>
        </w:tcBorders>
      </w:tcPr>
    </w:tblStylePr>
  </w:style>
  <w:style w:type="table" w:styleId="160">
    <w:name w:val="Light List Accent 2"/>
    <w:basedOn w:val="12"/>
    <w:qFormat/>
    <w:uiPriority w:val="61"/>
    <w:tblPr>
      <w:tblBorders>
        <w:top w:val="single" w:color="C0504D" w:sz="8" w:space="0"/>
        <w:left w:val="single" w:color="C0504D" w:sz="8" w:space="0"/>
        <w:bottom w:val="single" w:color="C0504D" w:sz="8" w:space="0"/>
        <w:right w:val="single" w:color="C0504D" w:sz="8" w:space="0"/>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color="C0504D" w:sz="6" w:space="0"/>
          <w:left w:val="single" w:color="C0504D" w:sz="8" w:space="0"/>
          <w:bottom w:val="single" w:color="C0504D" w:sz="8" w:space="0"/>
          <w:right w:val="single" w:color="C0504D" w:sz="8" w:space="0"/>
        </w:tcBorders>
      </w:tcPr>
    </w:tblStylePr>
    <w:tblStylePr w:type="firstCol">
      <w:rPr>
        <w:b/>
        <w:bCs/>
      </w:rPr>
    </w:tblStylePr>
    <w:tblStylePr w:type="lastCol">
      <w:rPr>
        <w:b/>
        <w:bCs/>
      </w:rPr>
    </w:tblStylePr>
    <w:tblStylePr w:type="band1Vert">
      <w:tblPr/>
      <w:tcPr>
        <w:tcBorders>
          <w:top w:val="single" w:color="C0504D" w:sz="8" w:space="0"/>
          <w:left w:val="single" w:color="C0504D" w:sz="8" w:space="0"/>
          <w:bottom w:val="single" w:color="C0504D" w:sz="8" w:space="0"/>
          <w:right w:val="single" w:color="C0504D" w:sz="8" w:space="0"/>
        </w:tcBorders>
      </w:tcPr>
    </w:tblStylePr>
    <w:tblStylePr w:type="band1Horz">
      <w:tblPr/>
      <w:tcPr>
        <w:tcBorders>
          <w:top w:val="single" w:color="C0504D" w:sz="8" w:space="0"/>
          <w:left w:val="single" w:color="C0504D" w:sz="8" w:space="0"/>
          <w:bottom w:val="single" w:color="C0504D" w:sz="8" w:space="0"/>
          <w:right w:val="single" w:color="C0504D" w:sz="8" w:space="0"/>
        </w:tcBorders>
      </w:tcPr>
    </w:tblStylePr>
  </w:style>
  <w:style w:type="table" w:styleId="161">
    <w:name w:val="Light List Accent 3"/>
    <w:basedOn w:val="12"/>
    <w:uiPriority w:val="61"/>
    <w:tblPr>
      <w:tblBorders>
        <w:top w:val="single" w:color="9BBB59" w:sz="8" w:space="0"/>
        <w:left w:val="single" w:color="9BBB59" w:sz="8" w:space="0"/>
        <w:bottom w:val="single" w:color="9BBB59" w:sz="8" w:space="0"/>
        <w:right w:val="single" w:color="9BBB59" w:sz="8" w:space="0"/>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color="9BBB59" w:sz="6" w:space="0"/>
          <w:left w:val="single" w:color="9BBB59" w:sz="8" w:space="0"/>
          <w:bottom w:val="single" w:color="9BBB59" w:sz="8" w:space="0"/>
          <w:right w:val="single" w:color="9BBB59" w:sz="8" w:space="0"/>
        </w:tcBorders>
      </w:tcPr>
    </w:tblStylePr>
    <w:tblStylePr w:type="firstCol">
      <w:rPr>
        <w:b/>
        <w:bCs/>
      </w:rPr>
    </w:tblStylePr>
    <w:tblStylePr w:type="lastCol">
      <w:rPr>
        <w:b/>
        <w:bCs/>
      </w:rPr>
    </w:tblStylePr>
    <w:tblStylePr w:type="band1Vert">
      <w:tblPr/>
      <w:tcPr>
        <w:tcBorders>
          <w:top w:val="single" w:color="9BBB59" w:sz="8" w:space="0"/>
          <w:left w:val="single" w:color="9BBB59" w:sz="8" w:space="0"/>
          <w:bottom w:val="single" w:color="9BBB59" w:sz="8" w:space="0"/>
          <w:right w:val="single" w:color="9BBB59" w:sz="8" w:space="0"/>
        </w:tcBorders>
      </w:tcPr>
    </w:tblStylePr>
    <w:tblStylePr w:type="band1Horz">
      <w:tblPr/>
      <w:tcPr>
        <w:tcBorders>
          <w:top w:val="single" w:color="9BBB59" w:sz="8" w:space="0"/>
          <w:left w:val="single" w:color="9BBB59" w:sz="8" w:space="0"/>
          <w:bottom w:val="single" w:color="9BBB59" w:sz="8" w:space="0"/>
          <w:right w:val="single" w:color="9BBB59" w:sz="8" w:space="0"/>
        </w:tcBorders>
      </w:tcPr>
    </w:tblStylePr>
  </w:style>
  <w:style w:type="table" w:styleId="162">
    <w:name w:val="Light List Accent 4"/>
    <w:basedOn w:val="12"/>
    <w:uiPriority w:val="61"/>
    <w:tblPr>
      <w:tblBorders>
        <w:top w:val="single" w:color="8064A2" w:sz="8" w:space="0"/>
        <w:left w:val="single" w:color="8064A2" w:sz="8" w:space="0"/>
        <w:bottom w:val="single" w:color="8064A2" w:sz="8" w:space="0"/>
        <w:right w:val="single" w:color="8064A2" w:sz="8" w:space="0"/>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color="8064A2" w:sz="6" w:space="0"/>
          <w:left w:val="single" w:color="8064A2" w:sz="8" w:space="0"/>
          <w:bottom w:val="single" w:color="8064A2" w:sz="8" w:space="0"/>
          <w:right w:val="single" w:color="8064A2" w:sz="8" w:space="0"/>
        </w:tcBorders>
      </w:tcPr>
    </w:tblStylePr>
    <w:tblStylePr w:type="firstCol">
      <w:rPr>
        <w:b/>
        <w:bCs/>
      </w:rPr>
    </w:tblStylePr>
    <w:tblStylePr w:type="lastCol">
      <w:rPr>
        <w:b/>
        <w:bCs/>
      </w:rPr>
    </w:tblStylePr>
    <w:tblStylePr w:type="band1Vert">
      <w:tblPr/>
      <w:tcPr>
        <w:tcBorders>
          <w:top w:val="single" w:color="8064A2" w:sz="8" w:space="0"/>
          <w:left w:val="single" w:color="8064A2" w:sz="8" w:space="0"/>
          <w:bottom w:val="single" w:color="8064A2" w:sz="8" w:space="0"/>
          <w:right w:val="single" w:color="8064A2" w:sz="8" w:space="0"/>
        </w:tcBorders>
      </w:tcPr>
    </w:tblStylePr>
    <w:tblStylePr w:type="band1Horz">
      <w:tblPr/>
      <w:tcPr>
        <w:tcBorders>
          <w:top w:val="single" w:color="8064A2" w:sz="8" w:space="0"/>
          <w:left w:val="single" w:color="8064A2" w:sz="8" w:space="0"/>
          <w:bottom w:val="single" w:color="8064A2" w:sz="8" w:space="0"/>
          <w:right w:val="single" w:color="8064A2" w:sz="8" w:space="0"/>
        </w:tcBorders>
      </w:tcPr>
    </w:tblStylePr>
  </w:style>
  <w:style w:type="table" w:styleId="163">
    <w:name w:val="Light List Accent 5"/>
    <w:basedOn w:val="12"/>
    <w:qFormat/>
    <w:uiPriority w:val="61"/>
    <w:tblPr>
      <w:tblBorders>
        <w:top w:val="single" w:color="4BACC6" w:sz="8" w:space="0"/>
        <w:left w:val="single" w:color="4BACC6" w:sz="8" w:space="0"/>
        <w:bottom w:val="single" w:color="4BACC6" w:sz="8" w:space="0"/>
        <w:right w:val="single" w:color="4BACC6" w:sz="8" w:space="0"/>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color="4BACC6" w:sz="6" w:space="0"/>
          <w:left w:val="single" w:color="4BACC6" w:sz="8" w:space="0"/>
          <w:bottom w:val="single" w:color="4BACC6" w:sz="8" w:space="0"/>
          <w:right w:val="single" w:color="4BACC6" w:sz="8" w:space="0"/>
        </w:tcBorders>
      </w:tcPr>
    </w:tblStylePr>
    <w:tblStylePr w:type="firstCol">
      <w:rPr>
        <w:b/>
        <w:bCs/>
      </w:rPr>
    </w:tblStylePr>
    <w:tblStylePr w:type="lastCol">
      <w:rPr>
        <w:b/>
        <w:bCs/>
      </w:rPr>
    </w:tblStylePr>
    <w:tblStylePr w:type="band1Vert">
      <w:tblPr/>
      <w:tcPr>
        <w:tcBorders>
          <w:top w:val="single" w:color="4BACC6" w:sz="8" w:space="0"/>
          <w:left w:val="single" w:color="4BACC6" w:sz="8" w:space="0"/>
          <w:bottom w:val="single" w:color="4BACC6" w:sz="8" w:space="0"/>
          <w:right w:val="single" w:color="4BACC6" w:sz="8" w:space="0"/>
        </w:tcBorders>
      </w:tcPr>
    </w:tblStylePr>
    <w:tblStylePr w:type="band1Horz">
      <w:tblPr/>
      <w:tcPr>
        <w:tcBorders>
          <w:top w:val="single" w:color="4BACC6" w:sz="8" w:space="0"/>
          <w:left w:val="single" w:color="4BACC6" w:sz="8" w:space="0"/>
          <w:bottom w:val="single" w:color="4BACC6" w:sz="8" w:space="0"/>
          <w:right w:val="single" w:color="4BACC6" w:sz="8" w:space="0"/>
        </w:tcBorders>
      </w:tcPr>
    </w:tblStylePr>
  </w:style>
  <w:style w:type="table" w:styleId="164">
    <w:name w:val="Light List Accent 6"/>
    <w:basedOn w:val="12"/>
    <w:qFormat/>
    <w:uiPriority w:val="61"/>
    <w:tblPr>
      <w:tblBorders>
        <w:top w:val="single" w:color="F79646" w:sz="8" w:space="0"/>
        <w:left w:val="single" w:color="F79646" w:sz="8" w:space="0"/>
        <w:bottom w:val="single" w:color="F79646" w:sz="8" w:space="0"/>
        <w:right w:val="single" w:color="F79646" w:sz="8" w:space="0"/>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color="F79646" w:sz="6" w:space="0"/>
          <w:left w:val="single" w:color="F79646" w:sz="8" w:space="0"/>
          <w:bottom w:val="single" w:color="F79646" w:sz="8" w:space="0"/>
          <w:right w:val="single" w:color="F79646" w:sz="8" w:space="0"/>
        </w:tcBorders>
      </w:tcPr>
    </w:tblStylePr>
    <w:tblStylePr w:type="firstCol">
      <w:rPr>
        <w:b/>
        <w:bCs/>
      </w:rPr>
    </w:tblStylePr>
    <w:tblStylePr w:type="lastCol">
      <w:rPr>
        <w:b/>
        <w:bCs/>
      </w:rPr>
    </w:tblStylePr>
    <w:tblStylePr w:type="band1Vert">
      <w:tblPr/>
      <w:tcPr>
        <w:tcBorders>
          <w:top w:val="single" w:color="F79646" w:sz="8" w:space="0"/>
          <w:left w:val="single" w:color="F79646" w:sz="8" w:space="0"/>
          <w:bottom w:val="single" w:color="F79646" w:sz="8" w:space="0"/>
          <w:right w:val="single" w:color="F79646" w:sz="8" w:space="0"/>
        </w:tcBorders>
      </w:tcPr>
    </w:tblStylePr>
    <w:tblStylePr w:type="band1Horz">
      <w:tblPr/>
      <w:tcPr>
        <w:tcBorders>
          <w:top w:val="single" w:color="F79646" w:sz="8" w:space="0"/>
          <w:left w:val="single" w:color="F79646" w:sz="8" w:space="0"/>
          <w:bottom w:val="single" w:color="F79646" w:sz="8" w:space="0"/>
          <w:right w:val="single" w:color="F79646" w:sz="8" w:space="0"/>
        </w:tcBorders>
      </w:tcPr>
    </w:tblStylePr>
  </w:style>
  <w:style w:type="table" w:styleId="165">
    <w:name w:val="Light Grid"/>
    <w:basedOn w:val="12"/>
    <w:uiPriority w:val="62"/>
    <w:tblP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
    <w:tblStylePr w:type="firstRow">
      <w:pPr>
        <w:spacing w:before="0" w:after="0" w:line="240" w:lineRule="auto"/>
      </w:pPr>
      <w:rPr>
        <w:rFonts w:cs="Times New Roman"/>
        <w:b/>
        <w:bCs/>
      </w:rPr>
      <w:tblPr/>
      <w:tcPr>
        <w:tcBorders>
          <w:top w:val="single" w:color="000000" w:sz="8" w:space="0"/>
          <w:left w:val="single" w:color="000000" w:sz="18" w:space="0"/>
          <w:bottom w:val="single" w:color="000000" w:sz="8" w:space="0"/>
          <w:right w:val="single" w:color="000000" w:sz="8" w:space="0"/>
          <w:insideH w:val="nil"/>
          <w:insideV w:val="single" w:sz="8" w:space="0"/>
        </w:tcBorders>
      </w:tcPr>
    </w:tblStylePr>
    <w:tblStylePr w:type="lastRow">
      <w:pPr>
        <w:spacing w:before="0" w:after="0" w:line="240" w:lineRule="auto"/>
      </w:pPr>
      <w:rPr>
        <w:rFonts w:cs="Times New Roman"/>
        <w:b/>
        <w:bCs/>
      </w:rPr>
      <w:tblPr/>
      <w:tcPr>
        <w:tcBorders>
          <w:top w:val="double" w:color="000000" w:sz="6" w:space="0"/>
          <w:left w:val="single" w:color="000000" w:sz="8" w:space="0"/>
          <w:bottom w:val="single" w:color="000000" w:sz="8" w:space="0"/>
          <w:right w:val="single" w:color="000000"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000000" w:sz="8" w:space="0"/>
          <w:left w:val="single" w:color="000000" w:sz="8" w:space="0"/>
          <w:bottom w:val="single" w:color="000000" w:sz="8" w:space="0"/>
          <w:right w:val="single" w:color="000000" w:sz="8" w:space="0"/>
        </w:tcBorders>
      </w:tcPr>
    </w:tblStylePr>
    <w:tblStylePr w:type="band1Vert">
      <w:tblPr/>
      <w:tcPr>
        <w:tcBorders>
          <w:top w:val="single" w:color="000000" w:sz="8" w:space="0"/>
          <w:left w:val="single" w:color="000000" w:sz="8" w:space="0"/>
          <w:bottom w:val="single" w:color="000000" w:sz="8" w:space="0"/>
          <w:right w:val="single" w:color="000000" w:sz="8" w:space="0"/>
        </w:tcBorders>
        <w:shd w:val="clear" w:color="auto" w:fill="C0C0C0"/>
      </w:tcPr>
    </w:tblStylePr>
    <w:tblStylePr w:type="band1Horz">
      <w:tblPr/>
      <w:tcPr>
        <w:tcBorders>
          <w:top w:val="single" w:color="000000" w:sz="8" w:space="0"/>
          <w:left w:val="single" w:color="000000" w:sz="8" w:space="0"/>
          <w:bottom w:val="single" w:color="000000" w:sz="8" w:space="0"/>
          <w:right w:val="single" w:color="000000" w:sz="8" w:space="0"/>
          <w:insideV w:val="single" w:sz="8" w:space="0"/>
        </w:tcBorders>
        <w:shd w:val="clear" w:color="auto" w:fill="C0C0C0"/>
      </w:tcPr>
    </w:tblStylePr>
    <w:tblStylePr w:type="band2Horz">
      <w:tblPr/>
      <w:tcPr>
        <w:tcBorders>
          <w:top w:val="single" w:color="000000" w:sz="8" w:space="0"/>
          <w:left w:val="single" w:color="000000" w:sz="8" w:space="0"/>
          <w:bottom w:val="single" w:color="000000" w:sz="8" w:space="0"/>
          <w:right w:val="single" w:color="000000" w:sz="8" w:space="0"/>
          <w:insideV w:val="single" w:sz="8" w:space="0"/>
        </w:tcBorders>
      </w:tcPr>
    </w:tblStylePr>
  </w:style>
  <w:style w:type="table" w:styleId="166">
    <w:name w:val="Light Grid Accent 1"/>
    <w:basedOn w:val="12"/>
    <w:qFormat/>
    <w:uiPriority w:val="62"/>
    <w:tblPr>
      <w:tblBorders>
        <w:top w:val="single" w:color="4F81BD" w:sz="8" w:space="0"/>
        <w:left w:val="single" w:color="4F81BD" w:sz="8" w:space="0"/>
        <w:bottom w:val="single" w:color="4F81BD" w:sz="8" w:space="0"/>
        <w:right w:val="single" w:color="4F81BD" w:sz="8" w:space="0"/>
        <w:insideH w:val="single" w:color="4F81BD" w:sz="8" w:space="0"/>
        <w:insideV w:val="single" w:color="4F81BD" w:sz="8" w:space="0"/>
      </w:tblBorders>
    </w:tblPr>
    <w:tblStylePr w:type="firstRow">
      <w:pPr>
        <w:spacing w:before="0" w:after="0" w:line="240" w:lineRule="auto"/>
      </w:pPr>
      <w:rPr>
        <w:rFonts w:cs="Times New Roman"/>
        <w:b/>
        <w:bCs/>
      </w:rPr>
      <w:tblPr/>
      <w:tcPr>
        <w:tcBorders>
          <w:top w:val="single" w:color="4F81BD" w:sz="8" w:space="0"/>
          <w:left w:val="single" w:color="4F81BD" w:sz="18" w:space="0"/>
          <w:bottom w:val="single" w:color="4F81BD" w:sz="8" w:space="0"/>
          <w:right w:val="single" w:color="4F81BD" w:sz="8" w:space="0"/>
          <w:insideH w:val="nil"/>
          <w:insideV w:val="single" w:sz="8" w:space="0"/>
        </w:tcBorders>
      </w:tcPr>
    </w:tblStylePr>
    <w:tblStylePr w:type="lastRow">
      <w:pPr>
        <w:spacing w:before="0" w:after="0" w:line="240" w:lineRule="auto"/>
      </w:pPr>
      <w:rPr>
        <w:rFonts w:cs="Times New Roman"/>
        <w:b/>
        <w:bCs/>
      </w:rPr>
      <w:tblPr/>
      <w:tcPr>
        <w:tcBorders>
          <w:top w:val="double" w:color="4F81BD" w:sz="6" w:space="0"/>
          <w:left w:val="single" w:color="4F81BD" w:sz="8" w:space="0"/>
          <w:bottom w:val="single" w:color="4F81BD" w:sz="8" w:space="0"/>
          <w:right w:val="single" w:color="4F81BD"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4F81BD" w:sz="8" w:space="0"/>
          <w:left w:val="single" w:color="4F81BD" w:sz="8" w:space="0"/>
          <w:bottom w:val="single" w:color="4F81BD" w:sz="8" w:space="0"/>
          <w:right w:val="single" w:color="4F81BD" w:sz="8" w:space="0"/>
        </w:tcBorders>
      </w:tcPr>
    </w:tblStylePr>
    <w:tblStylePr w:type="band1Vert">
      <w:tblPr/>
      <w:tcPr>
        <w:tcBorders>
          <w:top w:val="single" w:color="4F81BD" w:sz="8" w:space="0"/>
          <w:left w:val="single" w:color="4F81BD" w:sz="8" w:space="0"/>
          <w:bottom w:val="single" w:color="4F81BD" w:sz="8" w:space="0"/>
          <w:right w:val="single" w:color="4F81BD" w:sz="8" w:space="0"/>
        </w:tcBorders>
        <w:shd w:val="clear" w:color="auto" w:fill="D3DFEE"/>
      </w:tcPr>
    </w:tblStylePr>
    <w:tblStylePr w:type="band1Horz">
      <w:tblPr/>
      <w:tcPr>
        <w:tcBorders>
          <w:top w:val="single" w:color="4F81BD" w:sz="8" w:space="0"/>
          <w:left w:val="single" w:color="4F81BD" w:sz="8" w:space="0"/>
          <w:bottom w:val="single" w:color="4F81BD" w:sz="8" w:space="0"/>
          <w:right w:val="single" w:color="4F81BD" w:sz="8" w:space="0"/>
          <w:insideV w:val="single" w:sz="8" w:space="0"/>
        </w:tcBorders>
        <w:shd w:val="clear" w:color="auto" w:fill="D3DFEE"/>
      </w:tcPr>
    </w:tblStylePr>
    <w:tblStylePr w:type="band2Horz">
      <w:tblPr/>
      <w:tcPr>
        <w:tcBorders>
          <w:top w:val="single" w:color="4F81BD" w:sz="8" w:space="0"/>
          <w:left w:val="single" w:color="4F81BD" w:sz="8" w:space="0"/>
          <w:bottom w:val="single" w:color="4F81BD" w:sz="8" w:space="0"/>
          <w:right w:val="single" w:color="4F81BD" w:sz="8" w:space="0"/>
          <w:insideV w:val="single" w:sz="8" w:space="0"/>
        </w:tcBorders>
      </w:tcPr>
    </w:tblStylePr>
  </w:style>
  <w:style w:type="table" w:styleId="167">
    <w:name w:val="Light Grid Accent 2"/>
    <w:basedOn w:val="12"/>
    <w:qFormat/>
    <w:uiPriority w:val="62"/>
    <w:tblPr>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Pr>
    <w:tblStylePr w:type="firstRow">
      <w:pPr>
        <w:spacing w:before="0" w:after="0" w:line="240" w:lineRule="auto"/>
      </w:pPr>
      <w:rPr>
        <w:rFonts w:cs="Times New Roman"/>
        <w:b/>
        <w:bCs/>
      </w:rPr>
      <w:tblPr/>
      <w:tcPr>
        <w:tcBorders>
          <w:top w:val="single" w:color="C0504D" w:sz="8" w:space="0"/>
          <w:left w:val="single" w:color="C0504D" w:sz="18" w:space="0"/>
          <w:bottom w:val="single" w:color="C0504D" w:sz="8" w:space="0"/>
          <w:right w:val="single" w:color="C0504D" w:sz="8" w:space="0"/>
          <w:insideH w:val="nil"/>
          <w:insideV w:val="single" w:sz="8" w:space="0"/>
        </w:tcBorders>
      </w:tcPr>
    </w:tblStylePr>
    <w:tblStylePr w:type="lastRow">
      <w:pPr>
        <w:spacing w:before="0" w:after="0" w:line="240" w:lineRule="auto"/>
      </w:pPr>
      <w:rPr>
        <w:rFonts w:cs="Times New Roman"/>
        <w:b/>
        <w:bCs/>
      </w:rPr>
      <w:tblPr/>
      <w:tcPr>
        <w:tcBorders>
          <w:top w:val="double" w:color="C0504D" w:sz="6" w:space="0"/>
          <w:left w:val="single" w:color="C0504D" w:sz="8" w:space="0"/>
          <w:bottom w:val="single" w:color="C0504D" w:sz="8" w:space="0"/>
          <w:right w:val="single" w:color="C0504D"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C0504D" w:sz="8" w:space="0"/>
          <w:left w:val="single" w:color="C0504D" w:sz="8" w:space="0"/>
          <w:bottom w:val="single" w:color="C0504D" w:sz="8" w:space="0"/>
          <w:right w:val="single" w:color="C0504D" w:sz="8" w:space="0"/>
        </w:tcBorders>
      </w:tcPr>
    </w:tblStylePr>
    <w:tblStylePr w:type="band1Vert">
      <w:tblPr/>
      <w:tcPr>
        <w:tcBorders>
          <w:top w:val="single" w:color="C0504D" w:sz="8" w:space="0"/>
          <w:left w:val="single" w:color="C0504D" w:sz="8" w:space="0"/>
          <w:bottom w:val="single" w:color="C0504D" w:sz="8" w:space="0"/>
          <w:right w:val="single" w:color="C0504D" w:sz="8" w:space="0"/>
        </w:tcBorders>
        <w:shd w:val="clear" w:color="auto" w:fill="EFD3D2"/>
      </w:tcPr>
    </w:tblStylePr>
    <w:tblStylePr w:type="band1Horz">
      <w:tblPr/>
      <w:tcPr>
        <w:tcBorders>
          <w:top w:val="single" w:color="C0504D" w:sz="8" w:space="0"/>
          <w:left w:val="single" w:color="C0504D" w:sz="8" w:space="0"/>
          <w:bottom w:val="single" w:color="C0504D" w:sz="8" w:space="0"/>
          <w:right w:val="single" w:color="C0504D" w:sz="8" w:space="0"/>
          <w:insideV w:val="single" w:sz="8" w:space="0"/>
        </w:tcBorders>
        <w:shd w:val="clear" w:color="auto" w:fill="EFD3D2"/>
      </w:tcPr>
    </w:tblStylePr>
    <w:tblStylePr w:type="band2Horz">
      <w:tblPr/>
      <w:tcPr>
        <w:tcBorders>
          <w:top w:val="single" w:color="C0504D" w:sz="8" w:space="0"/>
          <w:left w:val="single" w:color="C0504D" w:sz="8" w:space="0"/>
          <w:bottom w:val="single" w:color="C0504D" w:sz="8" w:space="0"/>
          <w:right w:val="single" w:color="C0504D" w:sz="8" w:space="0"/>
          <w:insideV w:val="single" w:sz="8" w:space="0"/>
        </w:tcBorders>
      </w:tcPr>
    </w:tblStylePr>
  </w:style>
  <w:style w:type="table" w:styleId="168">
    <w:name w:val="Light Grid Accent 3"/>
    <w:basedOn w:val="12"/>
    <w:uiPriority w:val="62"/>
    <w:tblPr>
      <w:tblBorders>
        <w:top w:val="single" w:color="9BBB59" w:sz="8" w:space="0"/>
        <w:left w:val="single" w:color="9BBB59" w:sz="8" w:space="0"/>
        <w:bottom w:val="single" w:color="9BBB59" w:sz="8" w:space="0"/>
        <w:right w:val="single" w:color="9BBB59" w:sz="8" w:space="0"/>
        <w:insideH w:val="single" w:color="9BBB59" w:sz="8" w:space="0"/>
        <w:insideV w:val="single" w:color="9BBB59" w:sz="8" w:space="0"/>
      </w:tblBorders>
    </w:tblPr>
    <w:tblStylePr w:type="firstRow">
      <w:pPr>
        <w:spacing w:before="0" w:after="0" w:line="240" w:lineRule="auto"/>
      </w:pPr>
      <w:rPr>
        <w:rFonts w:cs="Times New Roman"/>
        <w:b/>
        <w:bCs/>
      </w:rPr>
      <w:tblPr/>
      <w:tcPr>
        <w:tcBorders>
          <w:top w:val="single" w:color="9BBB59" w:sz="8" w:space="0"/>
          <w:left w:val="single" w:color="9BBB59" w:sz="18" w:space="0"/>
          <w:bottom w:val="single" w:color="9BBB59" w:sz="8" w:space="0"/>
          <w:right w:val="single" w:color="9BBB59" w:sz="8" w:space="0"/>
          <w:insideH w:val="nil"/>
          <w:insideV w:val="single" w:sz="8" w:space="0"/>
        </w:tcBorders>
      </w:tcPr>
    </w:tblStylePr>
    <w:tblStylePr w:type="lastRow">
      <w:pPr>
        <w:spacing w:before="0" w:after="0" w:line="240" w:lineRule="auto"/>
      </w:pPr>
      <w:rPr>
        <w:rFonts w:cs="Times New Roman"/>
        <w:b/>
        <w:bCs/>
      </w:rPr>
      <w:tblPr/>
      <w:tcPr>
        <w:tcBorders>
          <w:top w:val="double" w:color="9BBB59" w:sz="6" w:space="0"/>
          <w:left w:val="single" w:color="9BBB59" w:sz="8" w:space="0"/>
          <w:bottom w:val="single" w:color="9BBB59" w:sz="8" w:space="0"/>
          <w:right w:val="single" w:color="9BBB59"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9BBB59" w:sz="8" w:space="0"/>
          <w:left w:val="single" w:color="9BBB59" w:sz="8" w:space="0"/>
          <w:bottom w:val="single" w:color="9BBB59" w:sz="8" w:space="0"/>
          <w:right w:val="single" w:color="9BBB59" w:sz="8" w:space="0"/>
        </w:tcBorders>
      </w:tcPr>
    </w:tblStylePr>
    <w:tblStylePr w:type="band1Vert">
      <w:tblPr/>
      <w:tcPr>
        <w:tcBorders>
          <w:top w:val="single" w:color="9BBB59" w:sz="8" w:space="0"/>
          <w:left w:val="single" w:color="9BBB59" w:sz="8" w:space="0"/>
          <w:bottom w:val="single" w:color="9BBB59" w:sz="8" w:space="0"/>
          <w:right w:val="single" w:color="9BBB59" w:sz="8" w:space="0"/>
        </w:tcBorders>
        <w:shd w:val="clear" w:color="auto" w:fill="E6EED5"/>
      </w:tcPr>
    </w:tblStylePr>
    <w:tblStylePr w:type="band1Horz">
      <w:tblPr/>
      <w:tcPr>
        <w:tcBorders>
          <w:top w:val="single" w:color="9BBB59" w:sz="8" w:space="0"/>
          <w:left w:val="single" w:color="9BBB59" w:sz="8" w:space="0"/>
          <w:bottom w:val="single" w:color="9BBB59" w:sz="8" w:space="0"/>
          <w:right w:val="single" w:color="9BBB59" w:sz="8" w:space="0"/>
          <w:insideV w:val="single" w:sz="8" w:space="0"/>
        </w:tcBorders>
        <w:shd w:val="clear" w:color="auto" w:fill="E6EED5"/>
      </w:tcPr>
    </w:tblStylePr>
    <w:tblStylePr w:type="band2Horz">
      <w:tblPr/>
      <w:tcPr>
        <w:tcBorders>
          <w:top w:val="single" w:color="9BBB59" w:sz="8" w:space="0"/>
          <w:left w:val="single" w:color="9BBB59" w:sz="8" w:space="0"/>
          <w:bottom w:val="single" w:color="9BBB59" w:sz="8" w:space="0"/>
          <w:right w:val="single" w:color="9BBB59" w:sz="8" w:space="0"/>
          <w:insideV w:val="single" w:sz="8" w:space="0"/>
        </w:tcBorders>
      </w:tcPr>
    </w:tblStylePr>
  </w:style>
  <w:style w:type="table" w:styleId="169">
    <w:name w:val="Light Grid Accent 4"/>
    <w:basedOn w:val="12"/>
    <w:qFormat/>
    <w:uiPriority w:val="62"/>
    <w:tblPr>
      <w:tblBorders>
        <w:top w:val="single" w:color="8064A2" w:sz="8" w:space="0"/>
        <w:left w:val="single" w:color="8064A2" w:sz="8" w:space="0"/>
        <w:bottom w:val="single" w:color="8064A2" w:sz="8" w:space="0"/>
        <w:right w:val="single" w:color="8064A2" w:sz="8" w:space="0"/>
        <w:insideH w:val="single" w:color="8064A2" w:sz="8" w:space="0"/>
        <w:insideV w:val="single" w:color="8064A2" w:sz="8" w:space="0"/>
      </w:tblBorders>
    </w:tblPr>
    <w:tblStylePr w:type="firstRow">
      <w:pPr>
        <w:spacing w:before="0" w:after="0" w:line="240" w:lineRule="auto"/>
      </w:pPr>
      <w:rPr>
        <w:rFonts w:cs="Times New Roman"/>
        <w:b/>
        <w:bCs/>
      </w:rPr>
      <w:tblPr/>
      <w:tcPr>
        <w:tcBorders>
          <w:top w:val="single" w:color="8064A2" w:sz="8" w:space="0"/>
          <w:left w:val="single" w:color="8064A2" w:sz="18" w:space="0"/>
          <w:bottom w:val="single" w:color="8064A2" w:sz="8" w:space="0"/>
          <w:right w:val="single" w:color="8064A2" w:sz="8" w:space="0"/>
          <w:insideH w:val="nil"/>
          <w:insideV w:val="single" w:sz="8" w:space="0"/>
        </w:tcBorders>
      </w:tcPr>
    </w:tblStylePr>
    <w:tblStylePr w:type="lastRow">
      <w:pPr>
        <w:spacing w:before="0" w:after="0" w:line="240" w:lineRule="auto"/>
      </w:pPr>
      <w:rPr>
        <w:rFonts w:cs="Times New Roman"/>
        <w:b/>
        <w:bCs/>
      </w:rPr>
      <w:tblPr/>
      <w:tcPr>
        <w:tcBorders>
          <w:top w:val="double" w:color="8064A2" w:sz="6" w:space="0"/>
          <w:left w:val="single" w:color="8064A2" w:sz="8" w:space="0"/>
          <w:bottom w:val="single" w:color="8064A2" w:sz="8" w:space="0"/>
          <w:right w:val="single" w:color="8064A2"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8064A2" w:sz="8" w:space="0"/>
          <w:left w:val="single" w:color="8064A2" w:sz="8" w:space="0"/>
          <w:bottom w:val="single" w:color="8064A2" w:sz="8" w:space="0"/>
          <w:right w:val="single" w:color="8064A2" w:sz="8" w:space="0"/>
        </w:tcBorders>
      </w:tcPr>
    </w:tblStylePr>
    <w:tblStylePr w:type="band1Vert">
      <w:tblPr/>
      <w:tcPr>
        <w:tcBorders>
          <w:top w:val="single" w:color="8064A2" w:sz="8" w:space="0"/>
          <w:left w:val="single" w:color="8064A2" w:sz="8" w:space="0"/>
          <w:bottom w:val="single" w:color="8064A2" w:sz="8" w:space="0"/>
          <w:right w:val="single" w:color="8064A2" w:sz="8" w:space="0"/>
        </w:tcBorders>
        <w:shd w:val="clear" w:color="auto" w:fill="DFD8E8"/>
      </w:tcPr>
    </w:tblStylePr>
    <w:tblStylePr w:type="band1Horz">
      <w:tblPr/>
      <w:tcPr>
        <w:tcBorders>
          <w:top w:val="single" w:color="8064A2" w:sz="8" w:space="0"/>
          <w:left w:val="single" w:color="8064A2" w:sz="8" w:space="0"/>
          <w:bottom w:val="single" w:color="8064A2" w:sz="8" w:space="0"/>
          <w:right w:val="single" w:color="8064A2" w:sz="8" w:space="0"/>
          <w:insideV w:val="single" w:sz="8" w:space="0"/>
        </w:tcBorders>
        <w:shd w:val="clear" w:color="auto" w:fill="DFD8E8"/>
      </w:tcPr>
    </w:tblStylePr>
    <w:tblStylePr w:type="band2Horz">
      <w:tblPr/>
      <w:tcPr>
        <w:tcBorders>
          <w:top w:val="single" w:color="8064A2" w:sz="8" w:space="0"/>
          <w:left w:val="single" w:color="8064A2" w:sz="8" w:space="0"/>
          <w:bottom w:val="single" w:color="8064A2" w:sz="8" w:space="0"/>
          <w:right w:val="single" w:color="8064A2" w:sz="8" w:space="0"/>
          <w:insideV w:val="single" w:sz="8" w:space="0"/>
        </w:tcBorders>
      </w:tcPr>
    </w:tblStylePr>
  </w:style>
  <w:style w:type="table" w:styleId="170">
    <w:name w:val="Light Grid Accent 5"/>
    <w:basedOn w:val="12"/>
    <w:qFormat/>
    <w:uiPriority w:val="62"/>
    <w:tblPr>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Pr>
    <w:tblStylePr w:type="firstRow">
      <w:pPr>
        <w:spacing w:before="0" w:after="0" w:line="240" w:lineRule="auto"/>
      </w:pPr>
      <w:rPr>
        <w:rFonts w:cs="Times New Roman"/>
        <w:b/>
        <w:bCs/>
      </w:rPr>
      <w:tblPr/>
      <w:tcPr>
        <w:tcBorders>
          <w:top w:val="single" w:color="4BACC6" w:sz="8" w:space="0"/>
          <w:left w:val="single" w:color="4BACC6" w:sz="18" w:space="0"/>
          <w:bottom w:val="single" w:color="4BACC6" w:sz="8" w:space="0"/>
          <w:right w:val="single" w:color="4BACC6" w:sz="8" w:space="0"/>
          <w:insideH w:val="nil"/>
          <w:insideV w:val="single" w:sz="8" w:space="0"/>
        </w:tcBorders>
      </w:tcPr>
    </w:tblStylePr>
    <w:tblStylePr w:type="lastRow">
      <w:pPr>
        <w:spacing w:before="0" w:after="0" w:line="240" w:lineRule="auto"/>
      </w:pPr>
      <w:rPr>
        <w:rFonts w:cs="Times New Roman"/>
        <w:b/>
        <w:bCs/>
      </w:rPr>
      <w:tblPr/>
      <w:tcPr>
        <w:tcBorders>
          <w:top w:val="double" w:color="4BACC6" w:sz="6" w:space="0"/>
          <w:left w:val="single" w:color="4BACC6" w:sz="8" w:space="0"/>
          <w:bottom w:val="single" w:color="4BACC6" w:sz="8" w:space="0"/>
          <w:right w:val="single" w:color="4BACC6"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4BACC6" w:sz="8" w:space="0"/>
          <w:left w:val="single" w:color="4BACC6" w:sz="8" w:space="0"/>
          <w:bottom w:val="single" w:color="4BACC6" w:sz="8" w:space="0"/>
          <w:right w:val="single" w:color="4BACC6" w:sz="8" w:space="0"/>
        </w:tcBorders>
      </w:tcPr>
    </w:tblStylePr>
    <w:tblStylePr w:type="band1Vert">
      <w:tblPr/>
      <w:tcPr>
        <w:tcBorders>
          <w:top w:val="single" w:color="4BACC6" w:sz="8" w:space="0"/>
          <w:left w:val="single" w:color="4BACC6" w:sz="8" w:space="0"/>
          <w:bottom w:val="single" w:color="4BACC6" w:sz="8" w:space="0"/>
          <w:right w:val="single" w:color="4BACC6" w:sz="8" w:space="0"/>
        </w:tcBorders>
        <w:shd w:val="clear" w:color="auto" w:fill="D2EAF1"/>
      </w:tcPr>
    </w:tblStylePr>
    <w:tblStylePr w:type="band1Horz">
      <w:tblPr/>
      <w:tcPr>
        <w:tcBorders>
          <w:top w:val="single" w:color="4BACC6" w:sz="8" w:space="0"/>
          <w:left w:val="single" w:color="4BACC6" w:sz="8" w:space="0"/>
          <w:bottom w:val="single" w:color="4BACC6" w:sz="8" w:space="0"/>
          <w:right w:val="single" w:color="4BACC6" w:sz="8" w:space="0"/>
          <w:insideV w:val="single" w:sz="8" w:space="0"/>
        </w:tcBorders>
        <w:shd w:val="clear" w:color="auto" w:fill="D2EAF1"/>
      </w:tcPr>
    </w:tblStylePr>
    <w:tblStylePr w:type="band2Horz">
      <w:tblPr/>
      <w:tcPr>
        <w:tcBorders>
          <w:top w:val="single" w:color="4BACC6" w:sz="8" w:space="0"/>
          <w:left w:val="single" w:color="4BACC6" w:sz="8" w:space="0"/>
          <w:bottom w:val="single" w:color="4BACC6" w:sz="8" w:space="0"/>
          <w:right w:val="single" w:color="4BACC6" w:sz="8" w:space="0"/>
          <w:insideV w:val="single" w:sz="8" w:space="0"/>
        </w:tcBorders>
      </w:tcPr>
    </w:tblStylePr>
  </w:style>
  <w:style w:type="table" w:styleId="171">
    <w:name w:val="Light Grid Accent 6"/>
    <w:basedOn w:val="12"/>
    <w:uiPriority w:val="62"/>
    <w:tblPr>
      <w:tblBorders>
        <w:top w:val="single" w:color="F79646" w:sz="8" w:space="0"/>
        <w:left w:val="single" w:color="F79646" w:sz="8" w:space="0"/>
        <w:bottom w:val="single" w:color="F79646" w:sz="8" w:space="0"/>
        <w:right w:val="single" w:color="F79646" w:sz="8" w:space="0"/>
        <w:insideH w:val="single" w:color="F79646" w:sz="8" w:space="0"/>
        <w:insideV w:val="single" w:color="F79646" w:sz="8" w:space="0"/>
      </w:tblBorders>
    </w:tblPr>
    <w:tblStylePr w:type="firstRow">
      <w:pPr>
        <w:spacing w:before="0" w:after="0" w:line="240" w:lineRule="auto"/>
      </w:pPr>
      <w:rPr>
        <w:rFonts w:cs="Times New Roman"/>
        <w:b/>
        <w:bCs/>
      </w:rPr>
      <w:tblPr/>
      <w:tcPr>
        <w:tcBorders>
          <w:top w:val="single" w:color="F79646" w:sz="8" w:space="0"/>
          <w:left w:val="single" w:color="F79646" w:sz="18" w:space="0"/>
          <w:bottom w:val="single" w:color="F79646" w:sz="8" w:space="0"/>
          <w:right w:val="single" w:color="F79646" w:sz="8" w:space="0"/>
          <w:insideH w:val="nil"/>
          <w:insideV w:val="single" w:sz="8" w:space="0"/>
        </w:tcBorders>
      </w:tcPr>
    </w:tblStylePr>
    <w:tblStylePr w:type="lastRow">
      <w:pPr>
        <w:spacing w:before="0" w:after="0" w:line="240" w:lineRule="auto"/>
      </w:pPr>
      <w:rPr>
        <w:rFonts w:cs="Times New Roman"/>
        <w:b/>
        <w:bCs/>
      </w:rPr>
      <w:tblPr/>
      <w:tcPr>
        <w:tcBorders>
          <w:top w:val="double" w:color="F79646" w:sz="6" w:space="0"/>
          <w:left w:val="single" w:color="F79646" w:sz="8" w:space="0"/>
          <w:bottom w:val="single" w:color="F79646" w:sz="8" w:space="0"/>
          <w:right w:val="single" w:color="F79646"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F79646" w:sz="8" w:space="0"/>
          <w:left w:val="single" w:color="F79646" w:sz="8" w:space="0"/>
          <w:bottom w:val="single" w:color="F79646" w:sz="8" w:space="0"/>
          <w:right w:val="single" w:color="F79646" w:sz="8" w:space="0"/>
        </w:tcBorders>
      </w:tcPr>
    </w:tblStylePr>
    <w:tblStylePr w:type="band1Vert">
      <w:tblPr/>
      <w:tcPr>
        <w:tcBorders>
          <w:top w:val="single" w:color="F79646" w:sz="8" w:space="0"/>
          <w:left w:val="single" w:color="F79646" w:sz="8" w:space="0"/>
          <w:bottom w:val="single" w:color="F79646" w:sz="8" w:space="0"/>
          <w:right w:val="single" w:color="F79646" w:sz="8" w:space="0"/>
        </w:tcBorders>
        <w:shd w:val="clear" w:color="auto" w:fill="FDE4D0"/>
      </w:tcPr>
    </w:tblStylePr>
    <w:tblStylePr w:type="band1Horz">
      <w:tblPr/>
      <w:tcPr>
        <w:tcBorders>
          <w:top w:val="single" w:color="F79646" w:sz="8" w:space="0"/>
          <w:left w:val="single" w:color="F79646" w:sz="8" w:space="0"/>
          <w:bottom w:val="single" w:color="F79646" w:sz="8" w:space="0"/>
          <w:right w:val="single" w:color="F79646" w:sz="8" w:space="0"/>
          <w:insideV w:val="single" w:sz="8" w:space="0"/>
        </w:tcBorders>
        <w:shd w:val="clear" w:color="auto" w:fill="FDE4D0"/>
      </w:tcPr>
    </w:tblStylePr>
    <w:tblStylePr w:type="band2Horz">
      <w:tblPr/>
      <w:tcPr>
        <w:tcBorders>
          <w:top w:val="single" w:color="F79646" w:sz="8" w:space="0"/>
          <w:left w:val="single" w:color="F79646" w:sz="8" w:space="0"/>
          <w:bottom w:val="single" w:color="F79646" w:sz="8" w:space="0"/>
          <w:right w:val="single" w:color="F79646" w:sz="8" w:space="0"/>
          <w:insideV w:val="single" w:sz="8" w:space="0"/>
        </w:tcBorders>
      </w:tcPr>
    </w:tblStylePr>
  </w:style>
  <w:style w:type="table" w:styleId="172">
    <w:name w:val="Medium Shading 1"/>
    <w:basedOn w:val="12"/>
    <w:qFormat/>
    <w:uiPriority w:val="63"/>
    <w:tblPr>
      <w:tblBorders>
        <w:top w:val="single" w:color="404040" w:sz="8" w:space="0"/>
        <w:left w:val="single" w:color="404040" w:sz="8" w:space="0"/>
        <w:bottom w:val="single" w:color="404040" w:sz="8" w:space="0"/>
        <w:right w:val="single" w:color="404040" w:sz="8" w:space="0"/>
        <w:insideH w:val="single" w:color="404040" w:sz="8" w:space="0"/>
      </w:tblBorders>
    </w:tblPr>
    <w:tblStylePr w:type="firstRow">
      <w:pPr>
        <w:spacing w:before="0" w:after="0" w:line="240" w:lineRule="auto"/>
      </w:pPr>
      <w:rPr>
        <w:b/>
        <w:bCs/>
        <w:color w:val="FFFFFF"/>
      </w:rPr>
      <w:tblPr/>
      <w:tcPr>
        <w:tcBorders>
          <w:top w:val="single" w:color="404040" w:sz="8" w:space="0"/>
          <w:left w:val="single" w:color="404040" w:sz="8" w:space="0"/>
          <w:bottom w:val="single" w:color="404040" w:sz="8" w:space="0"/>
          <w:right w:val="single" w:color="404040" w:sz="8" w:space="0"/>
          <w:insideH w:val="nil"/>
          <w:insideV w:val="nil"/>
        </w:tcBorders>
        <w:shd w:val="clear" w:color="auto" w:fill="000000"/>
      </w:tcPr>
    </w:tblStylePr>
    <w:tblStylePr w:type="lastRow">
      <w:pPr>
        <w:spacing w:before="0" w:after="0" w:line="240" w:lineRule="auto"/>
      </w:pPr>
      <w:rPr>
        <w:b/>
        <w:bCs/>
      </w:rPr>
      <w:tblPr/>
      <w:tcPr>
        <w:tcBorders>
          <w:top w:val="double" w:color="404040" w:sz="6" w:space="0"/>
          <w:left w:val="single" w:color="404040" w:sz="8" w:space="0"/>
          <w:bottom w:val="single" w:color="404040" w:sz="8" w:space="0"/>
          <w:right w:val="single" w:color="404040" w:sz="8" w:space="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173">
    <w:name w:val="Medium Shading 1 Accent 1"/>
    <w:basedOn w:val="12"/>
    <w:qFormat/>
    <w:uiPriority w:val="63"/>
    <w:tblPr>
      <w:tblBorders>
        <w:top w:val="single" w:color="7BA0CD" w:sz="8" w:space="0"/>
        <w:left w:val="single" w:color="7BA0CD" w:sz="8" w:space="0"/>
        <w:bottom w:val="single" w:color="7BA0CD" w:sz="8" w:space="0"/>
        <w:right w:val="single" w:color="7BA0CD" w:sz="8" w:space="0"/>
        <w:insideH w:val="single" w:color="7BA0CD" w:sz="8" w:space="0"/>
      </w:tblBorders>
    </w:tblPr>
    <w:tblStylePr w:type="firstRow">
      <w:pPr>
        <w:spacing w:before="0" w:after="0" w:line="240" w:lineRule="auto"/>
      </w:pPr>
      <w:rPr>
        <w:b/>
        <w:bCs/>
        <w:color w:val="FFFFFF"/>
      </w:rPr>
      <w:tblPr/>
      <w:tcPr>
        <w:tcBorders>
          <w:top w:val="single" w:color="7BA0CD" w:sz="8" w:space="0"/>
          <w:left w:val="single" w:color="7BA0CD" w:sz="8" w:space="0"/>
          <w:bottom w:val="single" w:color="7BA0CD" w:sz="8" w:space="0"/>
          <w:right w:val="single" w:color="7BA0CD" w:sz="8" w:space="0"/>
          <w:insideH w:val="nil"/>
          <w:insideV w:val="nil"/>
        </w:tcBorders>
        <w:shd w:val="clear" w:color="auto" w:fill="4F81BD"/>
      </w:tcPr>
    </w:tblStylePr>
    <w:tblStylePr w:type="lastRow">
      <w:pPr>
        <w:spacing w:before="0" w:after="0" w:line="240" w:lineRule="auto"/>
      </w:pPr>
      <w:rPr>
        <w:b/>
        <w:bCs/>
      </w:rPr>
      <w:tblPr/>
      <w:tcPr>
        <w:tcBorders>
          <w:top w:val="double" w:color="7BA0CD" w:sz="6" w:space="0"/>
          <w:left w:val="single" w:color="7BA0CD" w:sz="8" w:space="0"/>
          <w:bottom w:val="single" w:color="7BA0CD" w:sz="8" w:space="0"/>
          <w:right w:val="single" w:color="7BA0CD" w:sz="8" w:space="0"/>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174">
    <w:name w:val="Medium Shading 1 Accent 2"/>
    <w:basedOn w:val="12"/>
    <w:qFormat/>
    <w:uiPriority w:val="63"/>
    <w:tblPr>
      <w:tblBorders>
        <w:top w:val="single" w:color="CF7B79" w:sz="8" w:space="0"/>
        <w:left w:val="single" w:color="CF7B79" w:sz="8" w:space="0"/>
        <w:bottom w:val="single" w:color="CF7B79" w:sz="8" w:space="0"/>
        <w:right w:val="single" w:color="CF7B79" w:sz="8" w:space="0"/>
        <w:insideH w:val="single" w:color="CF7B79" w:sz="8" w:space="0"/>
      </w:tblBorders>
    </w:tblPr>
    <w:tblStylePr w:type="firstRow">
      <w:pPr>
        <w:spacing w:before="0" w:after="0" w:line="240" w:lineRule="auto"/>
      </w:pPr>
      <w:rPr>
        <w:b/>
        <w:bCs/>
        <w:color w:val="FFFFFF"/>
      </w:rPr>
      <w:tblPr/>
      <w:tcPr>
        <w:tcBorders>
          <w:top w:val="single" w:color="CF7B79" w:sz="8" w:space="0"/>
          <w:left w:val="single" w:color="CF7B79" w:sz="8" w:space="0"/>
          <w:bottom w:val="single" w:color="CF7B79" w:sz="8" w:space="0"/>
          <w:right w:val="single" w:color="CF7B79" w:sz="8" w:space="0"/>
          <w:insideH w:val="nil"/>
          <w:insideV w:val="nil"/>
        </w:tcBorders>
        <w:shd w:val="clear" w:color="auto" w:fill="C0504D"/>
      </w:tcPr>
    </w:tblStylePr>
    <w:tblStylePr w:type="lastRow">
      <w:pPr>
        <w:spacing w:before="0" w:after="0" w:line="240" w:lineRule="auto"/>
      </w:pPr>
      <w:rPr>
        <w:b/>
        <w:bCs/>
      </w:rPr>
      <w:tblPr/>
      <w:tcPr>
        <w:tcBorders>
          <w:top w:val="double" w:color="CF7B79" w:sz="6" w:space="0"/>
          <w:left w:val="single" w:color="CF7B79" w:sz="8" w:space="0"/>
          <w:bottom w:val="single" w:color="CF7B79" w:sz="8" w:space="0"/>
          <w:right w:val="single" w:color="CF7B79" w:sz="8" w:space="0"/>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175">
    <w:name w:val="Medium Shading 1 Accent 3"/>
    <w:basedOn w:val="12"/>
    <w:qFormat/>
    <w:uiPriority w:val="63"/>
    <w:tblPr>
      <w:tblBorders>
        <w:top w:val="single" w:color="B3CC82" w:sz="8" w:space="0"/>
        <w:left w:val="single" w:color="B3CC82" w:sz="8" w:space="0"/>
        <w:bottom w:val="single" w:color="B3CC82" w:sz="8" w:space="0"/>
        <w:right w:val="single" w:color="B3CC82" w:sz="8" w:space="0"/>
        <w:insideH w:val="single" w:color="B3CC82" w:sz="8" w:space="0"/>
      </w:tblBorders>
    </w:tblPr>
    <w:tblStylePr w:type="firstRow">
      <w:pPr>
        <w:spacing w:before="0" w:after="0" w:line="240" w:lineRule="auto"/>
      </w:pPr>
      <w:rPr>
        <w:b/>
        <w:bCs/>
        <w:color w:val="FFFFFF"/>
      </w:rPr>
      <w:tblPr/>
      <w:tcPr>
        <w:tcBorders>
          <w:top w:val="single" w:color="B3CC82" w:sz="8" w:space="0"/>
          <w:left w:val="single" w:color="B3CC82" w:sz="8" w:space="0"/>
          <w:bottom w:val="single" w:color="B3CC82" w:sz="8" w:space="0"/>
          <w:right w:val="single" w:color="B3CC82" w:sz="8" w:space="0"/>
          <w:insideH w:val="nil"/>
          <w:insideV w:val="nil"/>
        </w:tcBorders>
        <w:shd w:val="clear" w:color="auto" w:fill="9BBB59"/>
      </w:tcPr>
    </w:tblStylePr>
    <w:tblStylePr w:type="lastRow">
      <w:pPr>
        <w:spacing w:before="0" w:after="0" w:line="240" w:lineRule="auto"/>
      </w:pPr>
      <w:rPr>
        <w:b/>
        <w:bCs/>
      </w:rPr>
      <w:tblPr/>
      <w:tcPr>
        <w:tcBorders>
          <w:top w:val="double" w:color="B3CC82" w:sz="6" w:space="0"/>
          <w:left w:val="single" w:color="B3CC82" w:sz="8" w:space="0"/>
          <w:bottom w:val="single" w:color="B3CC82" w:sz="8" w:space="0"/>
          <w:right w:val="single" w:color="B3CC82" w:sz="8" w:space="0"/>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176">
    <w:name w:val="Medium Shading 1 Accent 4"/>
    <w:basedOn w:val="12"/>
    <w:qFormat/>
    <w:uiPriority w:val="63"/>
    <w:tblPr>
      <w:tblBorders>
        <w:top w:val="single" w:color="9F8AB9" w:sz="8" w:space="0"/>
        <w:left w:val="single" w:color="9F8AB9" w:sz="8" w:space="0"/>
        <w:bottom w:val="single" w:color="9F8AB9" w:sz="8" w:space="0"/>
        <w:right w:val="single" w:color="9F8AB9" w:sz="8" w:space="0"/>
        <w:insideH w:val="single" w:color="9F8AB9" w:sz="8" w:space="0"/>
      </w:tblBorders>
    </w:tblPr>
    <w:tblStylePr w:type="firstRow">
      <w:pPr>
        <w:spacing w:before="0" w:after="0" w:line="240" w:lineRule="auto"/>
      </w:pPr>
      <w:rPr>
        <w:b/>
        <w:bCs/>
        <w:color w:val="FFFFFF"/>
      </w:rPr>
      <w:tblPr/>
      <w:tcPr>
        <w:tcBorders>
          <w:top w:val="single" w:color="9F8AB9" w:sz="8" w:space="0"/>
          <w:left w:val="single" w:color="9F8AB9" w:sz="8" w:space="0"/>
          <w:bottom w:val="single" w:color="9F8AB9" w:sz="8" w:space="0"/>
          <w:right w:val="single" w:color="9F8AB9" w:sz="8" w:space="0"/>
          <w:insideH w:val="nil"/>
          <w:insideV w:val="nil"/>
        </w:tcBorders>
        <w:shd w:val="clear" w:color="auto" w:fill="8064A2"/>
      </w:tcPr>
    </w:tblStylePr>
    <w:tblStylePr w:type="lastRow">
      <w:pPr>
        <w:spacing w:before="0" w:after="0" w:line="240" w:lineRule="auto"/>
      </w:pPr>
      <w:rPr>
        <w:b/>
        <w:bCs/>
      </w:rPr>
      <w:tblPr/>
      <w:tcPr>
        <w:tcBorders>
          <w:top w:val="double" w:color="9F8AB9" w:sz="6" w:space="0"/>
          <w:left w:val="single" w:color="9F8AB9" w:sz="8" w:space="0"/>
          <w:bottom w:val="single" w:color="9F8AB9" w:sz="8" w:space="0"/>
          <w:right w:val="single" w:color="9F8AB9" w:sz="8" w:space="0"/>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177">
    <w:name w:val="Medium Shading 1 Accent 5"/>
    <w:basedOn w:val="12"/>
    <w:qFormat/>
    <w:uiPriority w:val="63"/>
    <w:tblPr>
      <w:tblBorders>
        <w:top w:val="single" w:color="78C0D4" w:sz="8" w:space="0"/>
        <w:left w:val="single" w:color="78C0D4" w:sz="8" w:space="0"/>
        <w:bottom w:val="single" w:color="78C0D4" w:sz="8" w:space="0"/>
        <w:right w:val="single" w:color="78C0D4" w:sz="8" w:space="0"/>
        <w:insideH w:val="single" w:color="78C0D4" w:sz="8" w:space="0"/>
      </w:tblBorders>
    </w:tblPr>
    <w:tblStylePr w:type="firstRow">
      <w:pPr>
        <w:spacing w:before="0" w:after="0" w:line="240" w:lineRule="auto"/>
      </w:pPr>
      <w:rPr>
        <w:b/>
        <w:bCs/>
        <w:color w:val="FFFFFF"/>
      </w:rPr>
      <w:tblPr/>
      <w:tcPr>
        <w:tcBorders>
          <w:top w:val="single" w:color="78C0D4" w:sz="8" w:space="0"/>
          <w:left w:val="single" w:color="78C0D4" w:sz="8" w:space="0"/>
          <w:bottom w:val="single" w:color="78C0D4" w:sz="8" w:space="0"/>
          <w:right w:val="single" w:color="78C0D4" w:sz="8" w:space="0"/>
          <w:insideH w:val="nil"/>
          <w:insideV w:val="nil"/>
        </w:tcBorders>
        <w:shd w:val="clear" w:color="auto" w:fill="4BACC6"/>
      </w:tcPr>
    </w:tblStylePr>
    <w:tblStylePr w:type="lastRow">
      <w:pPr>
        <w:spacing w:before="0" w:after="0" w:line="240" w:lineRule="auto"/>
      </w:pPr>
      <w:rPr>
        <w:b/>
        <w:bCs/>
      </w:rPr>
      <w:tblPr/>
      <w:tcPr>
        <w:tcBorders>
          <w:top w:val="double" w:color="78C0D4" w:sz="6" w:space="0"/>
          <w:left w:val="single" w:color="78C0D4" w:sz="8" w:space="0"/>
          <w:bottom w:val="single" w:color="78C0D4" w:sz="8" w:space="0"/>
          <w:right w:val="single" w:color="78C0D4" w:sz="8" w:space="0"/>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178">
    <w:name w:val="Medium Shading 1 Accent 6"/>
    <w:basedOn w:val="12"/>
    <w:qFormat/>
    <w:uiPriority w:val="63"/>
    <w:tblPr>
      <w:tblBorders>
        <w:top w:val="single" w:color="F9B074" w:sz="8" w:space="0"/>
        <w:left w:val="single" w:color="F9B074" w:sz="8" w:space="0"/>
        <w:bottom w:val="single" w:color="F9B074" w:sz="8" w:space="0"/>
        <w:right w:val="single" w:color="F9B074" w:sz="8" w:space="0"/>
        <w:insideH w:val="single" w:color="F9B074" w:sz="8" w:space="0"/>
      </w:tblBorders>
    </w:tblPr>
    <w:tblStylePr w:type="firstRow">
      <w:pPr>
        <w:spacing w:before="0" w:after="0" w:line="240" w:lineRule="auto"/>
      </w:pPr>
      <w:rPr>
        <w:b/>
        <w:bCs/>
        <w:color w:val="FFFFFF"/>
      </w:rPr>
      <w:tblPr/>
      <w:tcPr>
        <w:tcBorders>
          <w:top w:val="single" w:color="F9B074" w:sz="8" w:space="0"/>
          <w:left w:val="single" w:color="F9B074" w:sz="8" w:space="0"/>
          <w:bottom w:val="single" w:color="F9B074" w:sz="8" w:space="0"/>
          <w:right w:val="single" w:color="F9B074" w:sz="8" w:space="0"/>
          <w:insideH w:val="nil"/>
          <w:insideV w:val="nil"/>
        </w:tcBorders>
        <w:shd w:val="clear" w:color="auto" w:fill="F79646"/>
      </w:tcPr>
    </w:tblStylePr>
    <w:tblStylePr w:type="lastRow">
      <w:pPr>
        <w:spacing w:before="0" w:after="0" w:line="240" w:lineRule="auto"/>
      </w:pPr>
      <w:rPr>
        <w:b/>
        <w:bCs/>
      </w:rPr>
      <w:tblPr/>
      <w:tcPr>
        <w:tcBorders>
          <w:top w:val="double" w:color="F9B074" w:sz="6" w:space="0"/>
          <w:left w:val="single" w:color="F9B074" w:sz="8" w:space="0"/>
          <w:bottom w:val="single" w:color="F9B074" w:sz="8" w:space="0"/>
          <w:right w:val="single" w:color="F9B074" w:sz="8" w:space="0"/>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179">
    <w:name w:val="Medium Shading 2"/>
    <w:basedOn w:val="12"/>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000000"/>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000000"/>
      </w:tcPr>
    </w:tblStylePr>
    <w:tblStylePr w:type="lastCol">
      <w:rPr>
        <w:b/>
        <w:bCs/>
        <w:color w:val="FFFFFF"/>
      </w:rPr>
      <w:tblPr/>
      <w:tcPr>
        <w:tcBorders>
          <w:bottom w:val="nil"/>
          <w:right w:val="nil"/>
          <w:insideH w:val="nil"/>
          <w:insideV w:val="nil"/>
        </w:tcBorders>
        <w:shd w:val="clear" w:color="auto" w:fill="000000"/>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0">
    <w:name w:val="Medium Shading 2 Accent 1"/>
    <w:basedOn w:val="12"/>
    <w:qFormat/>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4F81BD"/>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4F81BD"/>
      </w:tcPr>
    </w:tblStylePr>
    <w:tblStylePr w:type="lastCol">
      <w:rPr>
        <w:b/>
        <w:bCs/>
        <w:color w:val="FFFFFF"/>
      </w:rPr>
      <w:tblPr/>
      <w:tcPr>
        <w:tcBorders>
          <w:bottom w:val="nil"/>
          <w:right w:val="nil"/>
          <w:insideH w:val="nil"/>
          <w:insideV w:val="nil"/>
        </w:tcBorders>
        <w:shd w:val="clear" w:color="auto" w:fill="4F81BD"/>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1">
    <w:name w:val="Medium Shading 2 Accent 2"/>
    <w:basedOn w:val="12"/>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C0504D"/>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C0504D"/>
      </w:tcPr>
    </w:tblStylePr>
    <w:tblStylePr w:type="lastCol">
      <w:rPr>
        <w:b/>
        <w:bCs/>
        <w:color w:val="FFFFFF"/>
      </w:rPr>
      <w:tblPr/>
      <w:tcPr>
        <w:tcBorders>
          <w:bottom w:val="nil"/>
          <w:right w:val="nil"/>
          <w:insideH w:val="nil"/>
          <w:insideV w:val="nil"/>
        </w:tcBorders>
        <w:shd w:val="clear" w:color="auto" w:fill="C0504D"/>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2">
    <w:name w:val="Medium Shading 2 Accent 3"/>
    <w:basedOn w:val="12"/>
    <w:qFormat/>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9BBB59"/>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9BBB59"/>
      </w:tcPr>
    </w:tblStylePr>
    <w:tblStylePr w:type="lastCol">
      <w:rPr>
        <w:b/>
        <w:bCs/>
        <w:color w:val="FFFFFF"/>
      </w:rPr>
      <w:tblPr/>
      <w:tcPr>
        <w:tcBorders>
          <w:bottom w:val="nil"/>
          <w:right w:val="nil"/>
          <w:insideH w:val="nil"/>
          <w:insideV w:val="nil"/>
        </w:tcBorders>
        <w:shd w:val="clear" w:color="auto" w:fill="9BBB59"/>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3">
    <w:name w:val="Medium Shading 2 Accent 4"/>
    <w:basedOn w:val="12"/>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cPr>
        <w:tcBorders>
          <w:bottom w:val="nil"/>
          <w:right w:val="nil"/>
          <w:insideH w:val="nil"/>
          <w:insideV w:val="nil"/>
        </w:tcBorders>
        <w:shd w:val="clear" w:color="auto" w:fill="8064A2"/>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4">
    <w:name w:val="Medium Shading 2 Accent 5"/>
    <w:basedOn w:val="12"/>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4BACC6"/>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4BACC6"/>
      </w:tcPr>
    </w:tblStylePr>
    <w:tblStylePr w:type="lastCol">
      <w:rPr>
        <w:b/>
        <w:bCs/>
        <w:color w:val="FFFFFF"/>
      </w:rPr>
      <w:tblPr/>
      <w:tcPr>
        <w:tcBorders>
          <w:bottom w:val="nil"/>
          <w:right w:val="nil"/>
          <w:insideH w:val="nil"/>
          <w:insideV w:val="nil"/>
        </w:tcBorders>
        <w:shd w:val="clear" w:color="auto" w:fill="4BACC6"/>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5">
    <w:name w:val="Medium Shading 2 Accent 6"/>
    <w:basedOn w:val="12"/>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F79646"/>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F79646"/>
      </w:tcPr>
    </w:tblStylePr>
    <w:tblStylePr w:type="lastCol">
      <w:rPr>
        <w:b/>
        <w:bCs/>
        <w:color w:val="FFFFFF"/>
      </w:rPr>
      <w:tblPr/>
      <w:tcPr>
        <w:tcBorders>
          <w:bottom w:val="nil"/>
          <w:right w:val="nil"/>
          <w:insideH w:val="nil"/>
          <w:insideV w:val="nil"/>
        </w:tcBorders>
        <w:shd w:val="clear" w:color="auto" w:fill="F79646"/>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6">
    <w:name w:val="Medium List 1"/>
    <w:basedOn w:val="12"/>
    <w:uiPriority w:val="65"/>
    <w:rPr>
      <w:color w:val="000000"/>
    </w:rPr>
    <w:tblPr>
      <w:tblBorders>
        <w:top w:val="single" w:color="000000" w:sz="8" w:space="0"/>
        <w:bottom w:val="single" w:color="000000" w:sz="8" w:space="0"/>
      </w:tblBorders>
    </w:tblPr>
    <w:tblStylePr w:type="firstRow">
      <w:rPr>
        <w:rFonts w:cs="Times New Roman"/>
      </w:rPr>
      <w:tblPr/>
      <w:tcPr>
        <w:tcBorders>
          <w:top w:val="nil"/>
          <w:left w:val="single" w:color="000000" w:sz="8" w:space="0"/>
        </w:tcBorders>
      </w:tcPr>
    </w:tblStylePr>
    <w:tblStylePr w:type="lastRow">
      <w:rPr>
        <w:b/>
        <w:bCs/>
        <w:color w:val="1F497D"/>
      </w:rPr>
      <w:tblPr/>
      <w:tcPr>
        <w:tcBorders>
          <w:top w:val="single" w:color="000000" w:sz="8" w:space="0"/>
          <w:left w:val="single" w:color="000000" w:sz="8" w:space="0"/>
        </w:tcBorders>
      </w:tcPr>
    </w:tblStylePr>
    <w:tblStylePr w:type="firstCol">
      <w:rPr>
        <w:b/>
        <w:bCs/>
      </w:rPr>
    </w:tblStylePr>
    <w:tblStylePr w:type="lastCol">
      <w:rPr>
        <w:b/>
        <w:bCs/>
      </w:rPr>
      <w:tblPr/>
      <w:tcPr>
        <w:tcBorders>
          <w:top w:val="single" w:color="000000" w:sz="8" w:space="0"/>
          <w:left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styleId="187">
    <w:name w:val="Medium List 1 Accent 1"/>
    <w:basedOn w:val="12"/>
    <w:qFormat/>
    <w:uiPriority w:val="65"/>
    <w:rPr>
      <w:color w:val="000000"/>
    </w:rPr>
    <w:tblPr>
      <w:tblBorders>
        <w:top w:val="single" w:color="4F81BD" w:sz="8" w:space="0"/>
        <w:bottom w:val="single" w:color="4F81BD" w:sz="8" w:space="0"/>
      </w:tblBorders>
    </w:tblPr>
    <w:tblStylePr w:type="firstRow">
      <w:rPr>
        <w:rFonts w:cs="Times New Roman"/>
      </w:rPr>
      <w:tblPr/>
      <w:tcPr>
        <w:tcBorders>
          <w:top w:val="nil"/>
          <w:left w:val="single" w:color="4F81BD" w:sz="8" w:space="0"/>
        </w:tcBorders>
      </w:tcPr>
    </w:tblStylePr>
    <w:tblStylePr w:type="lastRow">
      <w:rPr>
        <w:b/>
        <w:bCs/>
        <w:color w:val="1F497D"/>
      </w:rPr>
      <w:tblPr/>
      <w:tcPr>
        <w:tcBorders>
          <w:top w:val="single" w:color="4F81BD" w:sz="8" w:space="0"/>
          <w:left w:val="single" w:color="4F81BD" w:sz="8" w:space="0"/>
        </w:tcBorders>
      </w:tcPr>
    </w:tblStylePr>
    <w:tblStylePr w:type="firstCol">
      <w:rPr>
        <w:b/>
        <w:bCs/>
      </w:rPr>
    </w:tblStylePr>
    <w:tblStylePr w:type="lastCol">
      <w:rPr>
        <w:b/>
        <w:bCs/>
      </w:rPr>
      <w:tblPr/>
      <w:tcPr>
        <w:tcBorders>
          <w:top w:val="single" w:color="4F81BD" w:sz="8" w:space="0"/>
          <w:left w:val="single" w:color="4F81BD" w:sz="8" w:space="0"/>
        </w:tcBorders>
      </w:tcPr>
    </w:tblStylePr>
    <w:tblStylePr w:type="band1Vert">
      <w:tblPr/>
      <w:tcPr>
        <w:shd w:val="clear" w:color="auto" w:fill="D3DFEE"/>
      </w:tcPr>
    </w:tblStylePr>
    <w:tblStylePr w:type="band1Horz">
      <w:tblPr/>
      <w:tcPr>
        <w:shd w:val="clear" w:color="auto" w:fill="D3DFEE"/>
      </w:tcPr>
    </w:tblStylePr>
  </w:style>
  <w:style w:type="table" w:styleId="188">
    <w:name w:val="Medium List 1 Accent 2"/>
    <w:basedOn w:val="12"/>
    <w:qFormat/>
    <w:uiPriority w:val="65"/>
    <w:rPr>
      <w:color w:val="000000"/>
    </w:rPr>
    <w:tblPr>
      <w:tblBorders>
        <w:top w:val="single" w:color="C0504D" w:sz="8" w:space="0"/>
        <w:bottom w:val="single" w:color="C0504D" w:sz="8" w:space="0"/>
      </w:tblBorders>
    </w:tblPr>
    <w:tblStylePr w:type="firstRow">
      <w:rPr>
        <w:rFonts w:cs="Times New Roman"/>
      </w:rPr>
      <w:tblPr/>
      <w:tcPr>
        <w:tcBorders>
          <w:top w:val="nil"/>
          <w:left w:val="single" w:color="C0504D" w:sz="8" w:space="0"/>
        </w:tcBorders>
      </w:tcPr>
    </w:tblStylePr>
    <w:tblStylePr w:type="lastRow">
      <w:rPr>
        <w:b/>
        <w:bCs/>
        <w:color w:val="1F497D"/>
      </w:rPr>
      <w:tblPr/>
      <w:tcPr>
        <w:tcBorders>
          <w:top w:val="single" w:color="C0504D" w:sz="8" w:space="0"/>
          <w:left w:val="single" w:color="C0504D" w:sz="8" w:space="0"/>
        </w:tcBorders>
      </w:tcPr>
    </w:tblStylePr>
    <w:tblStylePr w:type="firstCol">
      <w:rPr>
        <w:b/>
        <w:bCs/>
      </w:rPr>
    </w:tblStylePr>
    <w:tblStylePr w:type="lastCol">
      <w:rPr>
        <w:b/>
        <w:bCs/>
      </w:rPr>
      <w:tblPr/>
      <w:tcPr>
        <w:tcBorders>
          <w:top w:val="single" w:color="C0504D" w:sz="8" w:space="0"/>
          <w:left w:val="single" w:color="C0504D" w:sz="8" w:space="0"/>
        </w:tcBorders>
      </w:tcPr>
    </w:tblStylePr>
    <w:tblStylePr w:type="band1Vert">
      <w:tblPr/>
      <w:tcPr>
        <w:shd w:val="clear" w:color="auto" w:fill="EFD3D2"/>
      </w:tcPr>
    </w:tblStylePr>
    <w:tblStylePr w:type="band1Horz">
      <w:tblPr/>
      <w:tcPr>
        <w:shd w:val="clear" w:color="auto" w:fill="EFD3D2"/>
      </w:tcPr>
    </w:tblStylePr>
  </w:style>
  <w:style w:type="table" w:styleId="189">
    <w:name w:val="Medium List 1 Accent 3"/>
    <w:basedOn w:val="12"/>
    <w:uiPriority w:val="65"/>
    <w:rPr>
      <w:color w:val="000000"/>
    </w:rPr>
    <w:tblPr>
      <w:tblBorders>
        <w:top w:val="single" w:color="9BBB59" w:sz="8" w:space="0"/>
        <w:bottom w:val="single" w:color="9BBB59" w:sz="8" w:space="0"/>
      </w:tblBorders>
    </w:tblPr>
    <w:tblStylePr w:type="firstRow">
      <w:rPr>
        <w:rFonts w:cs="Times New Roman"/>
      </w:rPr>
      <w:tblPr/>
      <w:tcPr>
        <w:tcBorders>
          <w:top w:val="nil"/>
          <w:left w:val="single" w:color="9BBB59" w:sz="8" w:space="0"/>
        </w:tcBorders>
      </w:tcPr>
    </w:tblStylePr>
    <w:tblStylePr w:type="lastRow">
      <w:rPr>
        <w:b/>
        <w:bCs/>
        <w:color w:val="1F497D"/>
      </w:rPr>
      <w:tblPr/>
      <w:tcPr>
        <w:tcBorders>
          <w:top w:val="single" w:color="9BBB59" w:sz="8" w:space="0"/>
          <w:left w:val="single" w:color="9BBB59" w:sz="8" w:space="0"/>
        </w:tcBorders>
      </w:tcPr>
    </w:tblStylePr>
    <w:tblStylePr w:type="firstCol">
      <w:rPr>
        <w:b/>
        <w:bCs/>
      </w:rPr>
    </w:tblStylePr>
    <w:tblStylePr w:type="lastCol">
      <w:rPr>
        <w:b/>
        <w:bCs/>
      </w:rPr>
      <w:tblPr/>
      <w:tcPr>
        <w:tcBorders>
          <w:top w:val="single" w:color="9BBB59" w:sz="8" w:space="0"/>
          <w:left w:val="single" w:color="9BBB59" w:sz="8" w:space="0"/>
        </w:tcBorders>
      </w:tcPr>
    </w:tblStylePr>
    <w:tblStylePr w:type="band1Vert">
      <w:tblPr/>
      <w:tcPr>
        <w:shd w:val="clear" w:color="auto" w:fill="E6EED5"/>
      </w:tcPr>
    </w:tblStylePr>
    <w:tblStylePr w:type="band1Horz">
      <w:tblPr/>
      <w:tcPr>
        <w:shd w:val="clear" w:color="auto" w:fill="E6EED5"/>
      </w:tcPr>
    </w:tblStylePr>
  </w:style>
  <w:style w:type="table" w:styleId="190">
    <w:name w:val="Medium List 1 Accent 4"/>
    <w:basedOn w:val="12"/>
    <w:qFormat/>
    <w:uiPriority w:val="65"/>
    <w:rPr>
      <w:color w:val="000000"/>
    </w:rPr>
    <w:tblPr>
      <w:tblBorders>
        <w:top w:val="single" w:color="8064A2" w:sz="8" w:space="0"/>
        <w:bottom w:val="single" w:color="8064A2" w:sz="8" w:space="0"/>
      </w:tblBorders>
    </w:tblPr>
    <w:tblStylePr w:type="firstRow">
      <w:rPr>
        <w:rFonts w:cs="Times New Roman"/>
      </w:rPr>
      <w:tblPr/>
      <w:tcPr>
        <w:tcBorders>
          <w:top w:val="nil"/>
          <w:left w:val="single" w:color="8064A2" w:sz="8" w:space="0"/>
        </w:tcBorders>
      </w:tcPr>
    </w:tblStylePr>
    <w:tblStylePr w:type="lastRow">
      <w:rPr>
        <w:b/>
        <w:bCs/>
        <w:color w:val="1F497D"/>
      </w:rPr>
      <w:tblPr/>
      <w:tcPr>
        <w:tcBorders>
          <w:top w:val="single" w:color="8064A2" w:sz="8" w:space="0"/>
          <w:left w:val="single" w:color="8064A2" w:sz="8" w:space="0"/>
        </w:tcBorders>
      </w:tcPr>
    </w:tblStylePr>
    <w:tblStylePr w:type="firstCol">
      <w:rPr>
        <w:b/>
        <w:bCs/>
      </w:rPr>
    </w:tblStylePr>
    <w:tblStylePr w:type="lastCol">
      <w:rPr>
        <w:b/>
        <w:bCs/>
      </w:rPr>
      <w:tblPr/>
      <w:tcPr>
        <w:tcBorders>
          <w:top w:val="single" w:color="8064A2" w:sz="8" w:space="0"/>
          <w:left w:val="single" w:color="8064A2" w:sz="8" w:space="0"/>
        </w:tcBorders>
      </w:tcPr>
    </w:tblStylePr>
    <w:tblStylePr w:type="band1Vert">
      <w:tblPr/>
      <w:tcPr>
        <w:shd w:val="clear" w:color="auto" w:fill="DFD8E8"/>
      </w:tcPr>
    </w:tblStylePr>
    <w:tblStylePr w:type="band1Horz">
      <w:tblPr/>
      <w:tcPr>
        <w:shd w:val="clear" w:color="auto" w:fill="DFD8E8"/>
      </w:tcPr>
    </w:tblStylePr>
  </w:style>
  <w:style w:type="table" w:styleId="191">
    <w:name w:val="Medium List 1 Accent 5"/>
    <w:basedOn w:val="12"/>
    <w:qFormat/>
    <w:uiPriority w:val="65"/>
    <w:rPr>
      <w:color w:val="000000"/>
    </w:rPr>
    <w:tblPr>
      <w:tblBorders>
        <w:top w:val="single" w:color="4BACC6" w:sz="8" w:space="0"/>
        <w:bottom w:val="single" w:color="4BACC6" w:sz="8" w:space="0"/>
      </w:tblBorders>
    </w:tblPr>
    <w:tblStylePr w:type="firstRow">
      <w:rPr>
        <w:rFonts w:cs="Times New Roman"/>
      </w:rPr>
      <w:tblPr/>
      <w:tcPr>
        <w:tcBorders>
          <w:top w:val="nil"/>
          <w:left w:val="single" w:color="4BACC6" w:sz="8" w:space="0"/>
        </w:tcBorders>
      </w:tcPr>
    </w:tblStylePr>
    <w:tblStylePr w:type="lastRow">
      <w:rPr>
        <w:b/>
        <w:bCs/>
        <w:color w:val="1F497D"/>
      </w:rPr>
      <w:tblPr/>
      <w:tcPr>
        <w:tcBorders>
          <w:top w:val="single" w:color="4BACC6" w:sz="8" w:space="0"/>
          <w:left w:val="single" w:color="4BACC6" w:sz="8" w:space="0"/>
        </w:tcBorders>
      </w:tcPr>
    </w:tblStylePr>
    <w:tblStylePr w:type="firstCol">
      <w:rPr>
        <w:b/>
        <w:bCs/>
      </w:rPr>
    </w:tblStylePr>
    <w:tblStylePr w:type="lastCol">
      <w:rPr>
        <w:b/>
        <w:bCs/>
      </w:rPr>
      <w:tblPr/>
      <w:tcPr>
        <w:tcBorders>
          <w:top w:val="single" w:color="4BACC6" w:sz="8" w:space="0"/>
          <w:left w:val="single" w:color="4BACC6" w:sz="8" w:space="0"/>
        </w:tcBorders>
      </w:tcPr>
    </w:tblStylePr>
    <w:tblStylePr w:type="band1Vert">
      <w:tblPr/>
      <w:tcPr>
        <w:shd w:val="clear" w:color="auto" w:fill="D2EAF1"/>
      </w:tcPr>
    </w:tblStylePr>
    <w:tblStylePr w:type="band1Horz">
      <w:tblPr/>
      <w:tcPr>
        <w:shd w:val="clear" w:color="auto" w:fill="D2EAF1"/>
      </w:tcPr>
    </w:tblStylePr>
  </w:style>
  <w:style w:type="table" w:styleId="192">
    <w:name w:val="Medium List 1 Accent 6"/>
    <w:basedOn w:val="12"/>
    <w:qFormat/>
    <w:uiPriority w:val="65"/>
    <w:rPr>
      <w:color w:val="000000"/>
    </w:rPr>
    <w:tblPr>
      <w:tblBorders>
        <w:top w:val="single" w:color="F79646" w:sz="8" w:space="0"/>
        <w:bottom w:val="single" w:color="F79646" w:sz="8" w:space="0"/>
      </w:tblBorders>
    </w:tblPr>
    <w:tblStylePr w:type="firstRow">
      <w:rPr>
        <w:rFonts w:cs="Times New Roman"/>
      </w:rPr>
      <w:tblPr/>
      <w:tcPr>
        <w:tcBorders>
          <w:top w:val="nil"/>
          <w:left w:val="single" w:color="F79646" w:sz="8" w:space="0"/>
        </w:tcBorders>
      </w:tcPr>
    </w:tblStylePr>
    <w:tblStylePr w:type="lastRow">
      <w:rPr>
        <w:b/>
        <w:bCs/>
        <w:color w:val="1F497D"/>
      </w:rPr>
      <w:tblPr/>
      <w:tcPr>
        <w:tcBorders>
          <w:top w:val="single" w:color="F79646" w:sz="8" w:space="0"/>
          <w:left w:val="single" w:color="F79646" w:sz="8" w:space="0"/>
        </w:tcBorders>
      </w:tcPr>
    </w:tblStylePr>
    <w:tblStylePr w:type="firstCol">
      <w:rPr>
        <w:b/>
        <w:bCs/>
      </w:rPr>
    </w:tblStylePr>
    <w:tblStylePr w:type="lastCol">
      <w:rPr>
        <w:b/>
        <w:bCs/>
      </w:rPr>
      <w:tblPr/>
      <w:tcPr>
        <w:tcBorders>
          <w:top w:val="single" w:color="F79646" w:sz="8" w:space="0"/>
          <w:left w:val="single" w:color="F79646" w:sz="8" w:space="0"/>
        </w:tcBorders>
      </w:tcPr>
    </w:tblStylePr>
    <w:tblStylePr w:type="band1Vert">
      <w:tblPr/>
      <w:tcPr>
        <w:shd w:val="clear" w:color="auto" w:fill="FDE4D0"/>
      </w:tcPr>
    </w:tblStylePr>
    <w:tblStylePr w:type="band1Horz">
      <w:tblPr/>
      <w:tcPr>
        <w:shd w:val="clear" w:color="auto" w:fill="FDE4D0"/>
      </w:tcPr>
    </w:tblStylePr>
  </w:style>
  <w:style w:type="table" w:styleId="193">
    <w:name w:val="Medium List 2"/>
    <w:basedOn w:val="12"/>
    <w:uiPriority w:val="66"/>
    <w:rPr>
      <w:rFonts w:ascii="SimSun" w:hAnsi="SimSun" w:eastAsia="Courier New" w:cs="Times New Roman"/>
      <w:color w:val="000000"/>
    </w:rPr>
    <w:tblPr>
      <w:tblBorders>
        <w:top w:val="single" w:color="000000" w:sz="8" w:space="0"/>
        <w:left w:val="single" w:color="000000" w:sz="8" w:space="0"/>
        <w:bottom w:val="single" w:color="000000" w:sz="8" w:space="0"/>
        <w:right w:val="single" w:color="000000" w:sz="8" w:space="0"/>
      </w:tblBorders>
    </w:tblPr>
    <w:tblStylePr w:type="firstRow">
      <w:rPr>
        <w:sz w:val="24"/>
        <w:szCs w:val="24"/>
      </w:rPr>
      <w:tblPr/>
      <w:tcPr>
        <w:tcBorders>
          <w:top w:val="nil"/>
          <w:left w:val="single" w:color="000000" w:sz="24" w:space="0"/>
          <w:bottom w:val="nil"/>
          <w:right w:val="nil"/>
          <w:insideH w:val="nil"/>
          <w:insideV w:val="nil"/>
        </w:tcBorders>
        <w:shd w:val="clear" w:color="auto" w:fill="FFFFFF"/>
      </w:tcPr>
    </w:tblStylePr>
    <w:tblStylePr w:type="lastRow">
      <w:tblPr/>
      <w:tcPr>
        <w:tcBorders>
          <w:top w:val="single" w:color="000000" w:sz="8" w:space="0"/>
          <w:left w:val="nil"/>
          <w:bottom w:val="nil"/>
          <w:right w:val="nil"/>
          <w:insideH w:val="nil"/>
          <w:insideV w:val="nil"/>
        </w:tcBorders>
        <w:shd w:val="clear" w:color="auto" w:fill="FFFFFF"/>
      </w:tcPr>
    </w:tblStylePr>
    <w:tblStylePr w:type="firstCol">
      <w:tblPr/>
      <w:tcPr>
        <w:tcBorders>
          <w:top w:val="nil"/>
          <w:left w:val="nil"/>
          <w:bottom w:val="nil"/>
          <w:right w:val="single" w:color="000000" w:sz="8" w:space="0"/>
          <w:insideH w:val="nil"/>
          <w:insideV w:val="nil"/>
        </w:tcBorders>
        <w:shd w:val="clear" w:color="auto" w:fill="FFFFFF"/>
      </w:tcPr>
    </w:tblStylePr>
    <w:tblStylePr w:type="lastCol">
      <w:tblPr/>
      <w:tcPr>
        <w:tcBorders>
          <w:top w:val="nil"/>
          <w:left w:val="nil"/>
          <w:bottom w:val="single" w:color="000000"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C0C0C0"/>
      </w:tcPr>
    </w:tblStylePr>
    <w:tblStylePr w:type="band1Horz">
      <w:tblPr/>
      <w:tcPr>
        <w:tcBorders>
          <w:top w:val="nil"/>
          <w:left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194">
    <w:name w:val="Medium List 2 Accent 1"/>
    <w:basedOn w:val="12"/>
    <w:uiPriority w:val="66"/>
    <w:rPr>
      <w:rFonts w:ascii="SimSun" w:hAnsi="SimSun" w:eastAsia="Courier New" w:cs="Times New Roman"/>
      <w:color w:val="000000"/>
    </w:rPr>
    <w:tblPr>
      <w:tblBorders>
        <w:top w:val="single" w:color="4F81BD" w:sz="8" w:space="0"/>
        <w:left w:val="single" w:color="4F81BD" w:sz="8" w:space="0"/>
        <w:bottom w:val="single" w:color="4F81BD" w:sz="8" w:space="0"/>
        <w:right w:val="single" w:color="4F81BD" w:sz="8" w:space="0"/>
      </w:tblBorders>
    </w:tblPr>
    <w:tblStylePr w:type="firstRow">
      <w:rPr>
        <w:sz w:val="24"/>
        <w:szCs w:val="24"/>
      </w:rPr>
      <w:tblPr/>
      <w:tcPr>
        <w:tcBorders>
          <w:top w:val="nil"/>
          <w:left w:val="single" w:color="4F81BD" w:sz="24" w:space="0"/>
          <w:bottom w:val="nil"/>
          <w:right w:val="nil"/>
          <w:insideH w:val="nil"/>
          <w:insideV w:val="nil"/>
        </w:tcBorders>
        <w:shd w:val="clear" w:color="auto" w:fill="FFFFFF"/>
      </w:tcPr>
    </w:tblStylePr>
    <w:tblStylePr w:type="lastRow">
      <w:tblPr/>
      <w:tcPr>
        <w:tcBorders>
          <w:top w:val="single" w:color="4F81BD" w:sz="8" w:space="0"/>
          <w:left w:val="nil"/>
          <w:bottom w:val="nil"/>
          <w:right w:val="nil"/>
          <w:insideH w:val="nil"/>
          <w:insideV w:val="nil"/>
        </w:tcBorders>
        <w:shd w:val="clear" w:color="auto" w:fill="FFFFFF"/>
      </w:tcPr>
    </w:tblStylePr>
    <w:tblStylePr w:type="firstCol">
      <w:tblPr/>
      <w:tcPr>
        <w:tcBorders>
          <w:top w:val="nil"/>
          <w:left w:val="nil"/>
          <w:bottom w:val="nil"/>
          <w:right w:val="single" w:color="4F81BD" w:sz="8" w:space="0"/>
          <w:insideH w:val="nil"/>
          <w:insideV w:val="nil"/>
        </w:tcBorders>
        <w:shd w:val="clear" w:color="auto" w:fill="FFFFFF"/>
      </w:tcPr>
    </w:tblStylePr>
    <w:tblStylePr w:type="lastCol">
      <w:tblPr/>
      <w:tcPr>
        <w:tcBorders>
          <w:top w:val="nil"/>
          <w:left w:val="nil"/>
          <w:bottom w:val="single" w:color="4F81BD"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D3DFEE"/>
      </w:tcPr>
    </w:tblStylePr>
    <w:tblStylePr w:type="band1Horz">
      <w:tblPr/>
      <w:tcPr>
        <w:tcBorders>
          <w:top w:val="nil"/>
          <w:left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195">
    <w:name w:val="Medium List 2 Accent 2"/>
    <w:basedOn w:val="12"/>
    <w:uiPriority w:val="66"/>
    <w:rPr>
      <w:rFonts w:ascii="SimSun" w:hAnsi="SimSun" w:eastAsia="Courier New" w:cs="Times New Roman"/>
      <w:color w:val="000000"/>
    </w:rPr>
    <w:tblPr>
      <w:tblBorders>
        <w:top w:val="single" w:color="C0504D" w:sz="8" w:space="0"/>
        <w:left w:val="single" w:color="C0504D" w:sz="8" w:space="0"/>
        <w:bottom w:val="single" w:color="C0504D" w:sz="8" w:space="0"/>
        <w:right w:val="single" w:color="C0504D" w:sz="8" w:space="0"/>
      </w:tblBorders>
    </w:tblPr>
    <w:tblStylePr w:type="firstRow">
      <w:rPr>
        <w:sz w:val="24"/>
        <w:szCs w:val="24"/>
      </w:rPr>
      <w:tblPr/>
      <w:tcPr>
        <w:tcBorders>
          <w:top w:val="nil"/>
          <w:left w:val="single" w:color="C0504D" w:sz="24" w:space="0"/>
          <w:bottom w:val="nil"/>
          <w:right w:val="nil"/>
          <w:insideH w:val="nil"/>
          <w:insideV w:val="nil"/>
        </w:tcBorders>
        <w:shd w:val="clear" w:color="auto" w:fill="FFFFFF"/>
      </w:tcPr>
    </w:tblStylePr>
    <w:tblStylePr w:type="lastRow">
      <w:tblPr/>
      <w:tcPr>
        <w:tcBorders>
          <w:top w:val="single" w:color="C0504D" w:sz="8" w:space="0"/>
          <w:left w:val="nil"/>
          <w:bottom w:val="nil"/>
          <w:right w:val="nil"/>
          <w:insideH w:val="nil"/>
          <w:insideV w:val="nil"/>
        </w:tcBorders>
        <w:shd w:val="clear" w:color="auto" w:fill="FFFFFF"/>
      </w:tcPr>
    </w:tblStylePr>
    <w:tblStylePr w:type="firstCol">
      <w:tblPr/>
      <w:tcPr>
        <w:tcBorders>
          <w:top w:val="nil"/>
          <w:left w:val="nil"/>
          <w:bottom w:val="nil"/>
          <w:right w:val="single" w:color="C0504D" w:sz="8" w:space="0"/>
          <w:insideH w:val="nil"/>
          <w:insideV w:val="nil"/>
        </w:tcBorders>
        <w:shd w:val="clear" w:color="auto" w:fill="FFFFFF"/>
      </w:tcPr>
    </w:tblStylePr>
    <w:tblStylePr w:type="lastCol">
      <w:tblPr/>
      <w:tcPr>
        <w:tcBorders>
          <w:top w:val="nil"/>
          <w:left w:val="nil"/>
          <w:bottom w:val="single" w:color="C0504D"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EFD3D2"/>
      </w:tcPr>
    </w:tblStylePr>
    <w:tblStylePr w:type="band1Horz">
      <w:tblPr/>
      <w:tcPr>
        <w:tcBorders>
          <w:top w:val="nil"/>
          <w:left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196">
    <w:name w:val="Medium List 2 Accent 3"/>
    <w:basedOn w:val="12"/>
    <w:qFormat/>
    <w:uiPriority w:val="66"/>
    <w:rPr>
      <w:rFonts w:ascii="SimSun" w:hAnsi="SimSun" w:eastAsia="Courier New" w:cs="Times New Roman"/>
      <w:color w:val="000000"/>
    </w:rPr>
    <w:tblPr>
      <w:tblBorders>
        <w:top w:val="single" w:color="9BBB59" w:sz="8" w:space="0"/>
        <w:left w:val="single" w:color="9BBB59" w:sz="8" w:space="0"/>
        <w:bottom w:val="single" w:color="9BBB59" w:sz="8" w:space="0"/>
        <w:right w:val="single" w:color="9BBB59" w:sz="8" w:space="0"/>
      </w:tblBorders>
    </w:tblPr>
    <w:tblStylePr w:type="firstRow">
      <w:rPr>
        <w:sz w:val="24"/>
        <w:szCs w:val="24"/>
      </w:rPr>
      <w:tblPr/>
      <w:tcPr>
        <w:tcBorders>
          <w:top w:val="nil"/>
          <w:left w:val="single" w:color="9BBB59" w:sz="24" w:space="0"/>
          <w:bottom w:val="nil"/>
          <w:right w:val="nil"/>
          <w:insideH w:val="nil"/>
          <w:insideV w:val="nil"/>
        </w:tcBorders>
        <w:shd w:val="clear" w:color="auto" w:fill="FFFFFF"/>
      </w:tcPr>
    </w:tblStylePr>
    <w:tblStylePr w:type="lastRow">
      <w:tblPr/>
      <w:tcPr>
        <w:tcBorders>
          <w:top w:val="single" w:color="9BBB59" w:sz="8" w:space="0"/>
          <w:left w:val="nil"/>
          <w:bottom w:val="nil"/>
          <w:right w:val="nil"/>
          <w:insideH w:val="nil"/>
          <w:insideV w:val="nil"/>
        </w:tcBorders>
        <w:shd w:val="clear" w:color="auto" w:fill="FFFFFF"/>
      </w:tcPr>
    </w:tblStylePr>
    <w:tblStylePr w:type="firstCol">
      <w:tblPr/>
      <w:tcPr>
        <w:tcBorders>
          <w:top w:val="nil"/>
          <w:left w:val="nil"/>
          <w:bottom w:val="nil"/>
          <w:right w:val="single" w:color="9BBB59" w:sz="8" w:space="0"/>
          <w:insideH w:val="nil"/>
          <w:insideV w:val="nil"/>
        </w:tcBorders>
        <w:shd w:val="clear" w:color="auto" w:fill="FFFFFF"/>
      </w:tcPr>
    </w:tblStylePr>
    <w:tblStylePr w:type="lastCol">
      <w:tblPr/>
      <w:tcPr>
        <w:tcBorders>
          <w:top w:val="nil"/>
          <w:left w:val="nil"/>
          <w:bottom w:val="single" w:color="9BBB59"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E6EED5"/>
      </w:tcPr>
    </w:tblStylePr>
    <w:tblStylePr w:type="band1Horz">
      <w:tblPr/>
      <w:tcPr>
        <w:tcBorders>
          <w:top w:val="nil"/>
          <w:left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197">
    <w:name w:val="Medium List 2 Accent 4"/>
    <w:basedOn w:val="12"/>
    <w:qFormat/>
    <w:uiPriority w:val="66"/>
    <w:rPr>
      <w:rFonts w:ascii="SimSun" w:hAnsi="SimSun" w:eastAsia="Courier New" w:cs="Times New Roman"/>
      <w:color w:val="000000"/>
    </w:rPr>
    <w:tblPr>
      <w:tblBorders>
        <w:top w:val="single" w:color="8064A2" w:sz="8" w:space="0"/>
        <w:left w:val="single" w:color="8064A2" w:sz="8" w:space="0"/>
        <w:bottom w:val="single" w:color="8064A2" w:sz="8" w:space="0"/>
        <w:right w:val="single" w:color="8064A2" w:sz="8" w:space="0"/>
      </w:tblBorders>
    </w:tblPr>
    <w:tblStylePr w:type="firstRow">
      <w:rPr>
        <w:sz w:val="24"/>
        <w:szCs w:val="24"/>
      </w:rPr>
      <w:tblPr/>
      <w:tcPr>
        <w:tcBorders>
          <w:top w:val="nil"/>
          <w:left w:val="single" w:color="8064A2" w:sz="24" w:space="0"/>
          <w:bottom w:val="nil"/>
          <w:right w:val="nil"/>
          <w:insideH w:val="nil"/>
          <w:insideV w:val="nil"/>
        </w:tcBorders>
        <w:shd w:val="clear" w:color="auto" w:fill="FFFFFF"/>
      </w:tcPr>
    </w:tblStylePr>
    <w:tblStylePr w:type="lastRow">
      <w:tblPr/>
      <w:tcPr>
        <w:tcBorders>
          <w:top w:val="single" w:color="8064A2" w:sz="8" w:space="0"/>
          <w:left w:val="nil"/>
          <w:bottom w:val="nil"/>
          <w:right w:val="nil"/>
          <w:insideH w:val="nil"/>
          <w:insideV w:val="nil"/>
        </w:tcBorders>
        <w:shd w:val="clear" w:color="auto" w:fill="FFFFFF"/>
      </w:tcPr>
    </w:tblStylePr>
    <w:tblStylePr w:type="firstCol">
      <w:tblPr/>
      <w:tcPr>
        <w:tcBorders>
          <w:top w:val="nil"/>
          <w:left w:val="nil"/>
          <w:bottom w:val="nil"/>
          <w:right w:val="single" w:color="8064A2" w:sz="8" w:space="0"/>
          <w:insideH w:val="nil"/>
          <w:insideV w:val="nil"/>
        </w:tcBorders>
        <w:shd w:val="clear" w:color="auto" w:fill="FFFFFF"/>
      </w:tcPr>
    </w:tblStylePr>
    <w:tblStylePr w:type="lastCol">
      <w:tblPr/>
      <w:tcPr>
        <w:tcBorders>
          <w:top w:val="nil"/>
          <w:left w:val="nil"/>
          <w:bottom w:val="single" w:color="8064A2"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DFD8E8"/>
      </w:tcPr>
    </w:tblStylePr>
    <w:tblStylePr w:type="band1Horz">
      <w:tblPr/>
      <w:tcPr>
        <w:tcBorders>
          <w:top w:val="nil"/>
          <w:left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198">
    <w:name w:val="Medium List 2 Accent 5"/>
    <w:basedOn w:val="12"/>
    <w:uiPriority w:val="66"/>
    <w:rPr>
      <w:rFonts w:ascii="SimSun" w:hAnsi="SimSun" w:eastAsia="Courier New" w:cs="Times New Roman"/>
      <w:color w:val="000000"/>
    </w:rPr>
    <w:tblPr>
      <w:tblBorders>
        <w:top w:val="single" w:color="4BACC6" w:sz="8" w:space="0"/>
        <w:left w:val="single" w:color="4BACC6" w:sz="8" w:space="0"/>
        <w:bottom w:val="single" w:color="4BACC6" w:sz="8" w:space="0"/>
        <w:right w:val="single" w:color="4BACC6" w:sz="8" w:space="0"/>
      </w:tblBorders>
    </w:tblPr>
    <w:tblStylePr w:type="firstRow">
      <w:rPr>
        <w:sz w:val="24"/>
        <w:szCs w:val="24"/>
      </w:rPr>
      <w:tblPr/>
      <w:tcPr>
        <w:tcBorders>
          <w:top w:val="nil"/>
          <w:left w:val="single" w:color="4BACC6" w:sz="24" w:space="0"/>
          <w:bottom w:val="nil"/>
          <w:right w:val="nil"/>
          <w:insideH w:val="nil"/>
          <w:insideV w:val="nil"/>
        </w:tcBorders>
        <w:shd w:val="clear" w:color="auto" w:fill="FFFFFF"/>
      </w:tcPr>
    </w:tblStylePr>
    <w:tblStylePr w:type="lastRow">
      <w:tblPr/>
      <w:tcPr>
        <w:tcBorders>
          <w:top w:val="single" w:color="4BACC6" w:sz="8" w:space="0"/>
          <w:left w:val="nil"/>
          <w:bottom w:val="nil"/>
          <w:right w:val="nil"/>
          <w:insideH w:val="nil"/>
          <w:insideV w:val="nil"/>
        </w:tcBorders>
        <w:shd w:val="clear" w:color="auto" w:fill="FFFFFF"/>
      </w:tcPr>
    </w:tblStylePr>
    <w:tblStylePr w:type="firstCol">
      <w:tblPr/>
      <w:tcPr>
        <w:tcBorders>
          <w:top w:val="nil"/>
          <w:left w:val="nil"/>
          <w:bottom w:val="nil"/>
          <w:right w:val="single" w:color="4BACC6" w:sz="8" w:space="0"/>
          <w:insideH w:val="nil"/>
          <w:insideV w:val="nil"/>
        </w:tcBorders>
        <w:shd w:val="clear" w:color="auto" w:fill="FFFFFF"/>
      </w:tcPr>
    </w:tblStylePr>
    <w:tblStylePr w:type="lastCol">
      <w:tblPr/>
      <w:tcPr>
        <w:tcBorders>
          <w:top w:val="nil"/>
          <w:left w:val="nil"/>
          <w:bottom w:val="single" w:color="4BACC6"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D2EAF1"/>
      </w:tcPr>
    </w:tblStylePr>
    <w:tblStylePr w:type="band1Horz">
      <w:tblPr/>
      <w:tcPr>
        <w:tcBorders>
          <w:top w:val="nil"/>
          <w:left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199">
    <w:name w:val="Medium List 2 Accent 6"/>
    <w:basedOn w:val="12"/>
    <w:uiPriority w:val="66"/>
    <w:rPr>
      <w:rFonts w:ascii="SimSun" w:hAnsi="SimSun" w:eastAsia="Courier New" w:cs="Times New Roman"/>
      <w:color w:val="000000"/>
    </w:rPr>
    <w:tblPr>
      <w:tblBorders>
        <w:top w:val="single" w:color="F79646" w:sz="8" w:space="0"/>
        <w:left w:val="single" w:color="F79646" w:sz="8" w:space="0"/>
        <w:bottom w:val="single" w:color="F79646" w:sz="8" w:space="0"/>
        <w:right w:val="single" w:color="F79646" w:sz="8" w:space="0"/>
      </w:tblBorders>
    </w:tblPr>
    <w:tblStylePr w:type="firstRow">
      <w:rPr>
        <w:sz w:val="24"/>
        <w:szCs w:val="24"/>
      </w:rPr>
      <w:tblPr/>
      <w:tcPr>
        <w:tcBorders>
          <w:top w:val="nil"/>
          <w:left w:val="single" w:color="F79646" w:sz="24" w:space="0"/>
          <w:bottom w:val="nil"/>
          <w:right w:val="nil"/>
          <w:insideH w:val="nil"/>
          <w:insideV w:val="nil"/>
        </w:tcBorders>
        <w:shd w:val="clear" w:color="auto" w:fill="FFFFFF"/>
      </w:tcPr>
    </w:tblStylePr>
    <w:tblStylePr w:type="lastRow">
      <w:tblPr/>
      <w:tcPr>
        <w:tcBorders>
          <w:top w:val="single" w:color="F79646" w:sz="8" w:space="0"/>
          <w:left w:val="nil"/>
          <w:bottom w:val="nil"/>
          <w:right w:val="nil"/>
          <w:insideH w:val="nil"/>
          <w:insideV w:val="nil"/>
        </w:tcBorders>
        <w:shd w:val="clear" w:color="auto" w:fill="FFFFFF"/>
      </w:tcPr>
    </w:tblStylePr>
    <w:tblStylePr w:type="firstCol">
      <w:tblPr/>
      <w:tcPr>
        <w:tcBorders>
          <w:top w:val="nil"/>
          <w:left w:val="nil"/>
          <w:bottom w:val="nil"/>
          <w:right w:val="single" w:color="F79646" w:sz="8" w:space="0"/>
          <w:insideH w:val="nil"/>
          <w:insideV w:val="nil"/>
        </w:tcBorders>
        <w:shd w:val="clear" w:color="auto" w:fill="FFFFFF"/>
      </w:tcPr>
    </w:tblStylePr>
    <w:tblStylePr w:type="lastCol">
      <w:tblPr/>
      <w:tcPr>
        <w:tcBorders>
          <w:top w:val="nil"/>
          <w:left w:val="nil"/>
          <w:bottom w:val="single" w:color="F79646"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FDE4D0"/>
      </w:tcPr>
    </w:tblStylePr>
    <w:tblStylePr w:type="band1Horz">
      <w:tblPr/>
      <w:tcPr>
        <w:tcBorders>
          <w:top w:val="nil"/>
          <w:left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styleId="200">
    <w:name w:val="Medium Grid 1"/>
    <w:basedOn w:val="12"/>
    <w:qFormat/>
    <w:uiPriority w:val="67"/>
    <w:tblPr>
      <w:tblBorders>
        <w:top w:val="single" w:color="404040" w:sz="8" w:space="0"/>
        <w:left w:val="single" w:color="404040" w:sz="8" w:space="0"/>
        <w:bottom w:val="single" w:color="404040" w:sz="8" w:space="0"/>
        <w:right w:val="single" w:color="404040" w:sz="8" w:space="0"/>
        <w:insideH w:val="single" w:color="404040" w:sz="8" w:space="0"/>
        <w:insideV w:val="single" w:color="404040" w:sz="8" w:space="0"/>
      </w:tblBorders>
    </w:tblPr>
    <w:tcPr>
      <w:shd w:val="clear" w:color="auto" w:fill="C0C0C0"/>
    </w:tcPr>
    <w:tblStylePr w:type="firstRow">
      <w:rPr>
        <w:b/>
        <w:bCs/>
      </w:rPr>
    </w:tblStylePr>
    <w:tblStylePr w:type="lastRow">
      <w:rPr>
        <w:b/>
        <w:bCs/>
      </w:rPr>
      <w:tblPr/>
      <w:tcPr>
        <w:tcBorders>
          <w:top w:val="single" w:color="404040" w:sz="18" w:space="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201">
    <w:name w:val="Medium Grid 1 Accent 1"/>
    <w:basedOn w:val="12"/>
    <w:uiPriority w:val="67"/>
    <w:tblPr>
      <w:tblBorders>
        <w:top w:val="single" w:color="7BA0CD" w:sz="8" w:space="0"/>
        <w:left w:val="single" w:color="7BA0CD" w:sz="8" w:space="0"/>
        <w:bottom w:val="single" w:color="7BA0CD" w:sz="8" w:space="0"/>
        <w:right w:val="single" w:color="7BA0CD" w:sz="8" w:space="0"/>
        <w:insideH w:val="single" w:color="7BA0CD" w:sz="8" w:space="0"/>
        <w:insideV w:val="single" w:color="7BA0CD" w:sz="8" w:space="0"/>
      </w:tblBorders>
    </w:tblPr>
    <w:tcPr>
      <w:shd w:val="clear" w:color="auto" w:fill="D3DFEE"/>
    </w:tcPr>
    <w:tblStylePr w:type="firstRow">
      <w:rPr>
        <w:b/>
        <w:bCs/>
      </w:rPr>
    </w:tblStylePr>
    <w:tblStylePr w:type="lastRow">
      <w:rPr>
        <w:b/>
        <w:bCs/>
      </w:rPr>
      <w:tblPr/>
      <w:tcPr>
        <w:tcBorders>
          <w:top w:val="single" w:color="7BA0CD" w:sz="18" w:space="0"/>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202">
    <w:name w:val="Medium Grid 1 Accent 2"/>
    <w:basedOn w:val="12"/>
    <w:uiPriority w:val="67"/>
    <w:tblPr>
      <w:tblBorders>
        <w:top w:val="single" w:color="CF7B79" w:sz="8" w:space="0"/>
        <w:left w:val="single" w:color="CF7B79" w:sz="8" w:space="0"/>
        <w:bottom w:val="single" w:color="CF7B79" w:sz="8" w:space="0"/>
        <w:right w:val="single" w:color="CF7B79" w:sz="8" w:space="0"/>
        <w:insideH w:val="single" w:color="CF7B79" w:sz="8" w:space="0"/>
        <w:insideV w:val="single" w:color="CF7B79" w:sz="8" w:space="0"/>
      </w:tblBorders>
    </w:tblPr>
    <w:tcPr>
      <w:shd w:val="clear" w:color="auto" w:fill="EFD3D2"/>
    </w:tcPr>
    <w:tblStylePr w:type="firstRow">
      <w:rPr>
        <w:b/>
        <w:bCs/>
      </w:rPr>
    </w:tblStylePr>
    <w:tblStylePr w:type="lastRow">
      <w:rPr>
        <w:b/>
        <w:bCs/>
      </w:rPr>
      <w:tblPr/>
      <w:tcPr>
        <w:tcBorders>
          <w:top w:val="single" w:color="CF7B79" w:sz="18" w:space="0"/>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203">
    <w:name w:val="Medium Grid 1 Accent 3"/>
    <w:basedOn w:val="12"/>
    <w:uiPriority w:val="67"/>
    <w:tblPr>
      <w:tblBorders>
        <w:top w:val="single" w:color="B3CC82" w:sz="8" w:space="0"/>
        <w:left w:val="single" w:color="B3CC82" w:sz="8" w:space="0"/>
        <w:bottom w:val="single" w:color="B3CC82" w:sz="8" w:space="0"/>
        <w:right w:val="single" w:color="B3CC82" w:sz="8" w:space="0"/>
        <w:insideH w:val="single" w:color="B3CC82" w:sz="8" w:space="0"/>
        <w:insideV w:val="single" w:color="B3CC82" w:sz="8" w:space="0"/>
      </w:tblBorders>
    </w:tblPr>
    <w:tcPr>
      <w:shd w:val="clear" w:color="auto" w:fill="E6EED5"/>
    </w:tcPr>
    <w:tblStylePr w:type="firstRow">
      <w:rPr>
        <w:b/>
        <w:bCs/>
      </w:rPr>
    </w:tblStylePr>
    <w:tblStylePr w:type="lastRow">
      <w:rPr>
        <w:b/>
        <w:bCs/>
      </w:rPr>
      <w:tblPr/>
      <w:tcPr>
        <w:tcBorders>
          <w:top w:val="single" w:color="B3CC82" w:sz="18" w:space="0"/>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204">
    <w:name w:val="Medium Grid 1 Accent 4"/>
    <w:basedOn w:val="12"/>
    <w:uiPriority w:val="67"/>
    <w:tblPr>
      <w:tblBorders>
        <w:top w:val="single" w:color="9F8AB9" w:sz="8" w:space="0"/>
        <w:left w:val="single" w:color="9F8AB9" w:sz="8" w:space="0"/>
        <w:bottom w:val="single" w:color="9F8AB9" w:sz="8" w:space="0"/>
        <w:right w:val="single" w:color="9F8AB9" w:sz="8" w:space="0"/>
        <w:insideH w:val="single" w:color="9F8AB9" w:sz="8" w:space="0"/>
        <w:insideV w:val="single" w:color="9F8AB9" w:sz="8" w:space="0"/>
      </w:tblBorders>
    </w:tblPr>
    <w:tcPr>
      <w:shd w:val="clear" w:color="auto" w:fill="DFD8E8"/>
    </w:tcPr>
    <w:tblStylePr w:type="firstRow">
      <w:rPr>
        <w:b/>
        <w:bCs/>
      </w:rPr>
    </w:tblStylePr>
    <w:tblStylePr w:type="lastRow">
      <w:rPr>
        <w:b/>
        <w:bCs/>
      </w:rPr>
      <w:tblPr/>
      <w:tcPr>
        <w:tcBorders>
          <w:top w:val="single" w:color="9F8AB9" w:sz="18" w:space="0"/>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205">
    <w:name w:val="Medium Grid 1 Accent 5"/>
    <w:basedOn w:val="12"/>
    <w:qFormat/>
    <w:uiPriority w:val="67"/>
    <w:tblPr>
      <w:tblBorders>
        <w:top w:val="single" w:color="78C0D4" w:sz="8" w:space="0"/>
        <w:left w:val="single" w:color="78C0D4" w:sz="8" w:space="0"/>
        <w:bottom w:val="single" w:color="78C0D4" w:sz="8" w:space="0"/>
        <w:right w:val="single" w:color="78C0D4" w:sz="8" w:space="0"/>
        <w:insideH w:val="single" w:color="78C0D4" w:sz="8" w:space="0"/>
        <w:insideV w:val="single" w:color="78C0D4" w:sz="8" w:space="0"/>
      </w:tblBorders>
    </w:tblPr>
    <w:tcPr>
      <w:shd w:val="clear" w:color="auto" w:fill="D2EAF1"/>
    </w:tcPr>
    <w:tblStylePr w:type="firstRow">
      <w:rPr>
        <w:b/>
        <w:bCs/>
      </w:rPr>
    </w:tblStylePr>
    <w:tblStylePr w:type="lastRow">
      <w:rPr>
        <w:b/>
        <w:bCs/>
      </w:rPr>
      <w:tblPr/>
      <w:tcPr>
        <w:tcBorders>
          <w:top w:val="single" w:color="78C0D4" w:sz="18" w:space="0"/>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206">
    <w:name w:val="Medium Grid 1 Accent 6"/>
    <w:basedOn w:val="12"/>
    <w:uiPriority w:val="67"/>
    <w:tblPr>
      <w:tblBorders>
        <w:top w:val="single" w:color="F9B074" w:sz="8" w:space="0"/>
        <w:left w:val="single" w:color="F9B074" w:sz="8" w:space="0"/>
        <w:bottom w:val="single" w:color="F9B074" w:sz="8" w:space="0"/>
        <w:right w:val="single" w:color="F9B074" w:sz="8" w:space="0"/>
        <w:insideH w:val="single" w:color="F9B074" w:sz="8" w:space="0"/>
        <w:insideV w:val="single" w:color="F9B074" w:sz="8" w:space="0"/>
      </w:tblBorders>
    </w:tblPr>
    <w:tcPr>
      <w:shd w:val="clear" w:color="auto" w:fill="FDE4D0"/>
    </w:tcPr>
    <w:tblStylePr w:type="firstRow">
      <w:rPr>
        <w:b/>
        <w:bCs/>
      </w:rPr>
    </w:tblStylePr>
    <w:tblStylePr w:type="lastRow">
      <w:rPr>
        <w:b/>
        <w:bCs/>
      </w:rPr>
      <w:tblPr/>
      <w:tcPr>
        <w:tcBorders>
          <w:top w:val="single" w:color="F9B074" w:sz="18" w:space="0"/>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207">
    <w:name w:val="Medium Grid 2"/>
    <w:basedOn w:val="12"/>
    <w:uiPriority w:val="68"/>
    <w:rPr>
      <w:rFonts w:ascii="SimSun" w:hAnsi="SimSun" w:eastAsia="Courier New" w:cs="Times New Roman"/>
      <w:color w:val="000000"/>
    </w:rPr>
    <w:tblP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insideV w:val="single" w:sz="6" w:space="0"/>
        </w:tcBorders>
        <w:shd w:val="clear" w:color="auto" w:fill="808080"/>
      </w:tcPr>
    </w:tblStylePr>
    <w:tblStylePr w:type="nwCell">
      <w:tblPr/>
      <w:tcPr>
        <w:shd w:val="clear" w:color="auto" w:fill="FFFFFF"/>
      </w:tcPr>
    </w:tblStylePr>
  </w:style>
  <w:style w:type="table" w:styleId="208">
    <w:name w:val="Medium Grid 2 Accent 1"/>
    <w:basedOn w:val="12"/>
    <w:qFormat/>
    <w:uiPriority w:val="68"/>
    <w:rPr>
      <w:rFonts w:ascii="SimSun" w:hAnsi="SimSun" w:eastAsia="Courier New" w:cs="Times New Roman"/>
      <w:color w:val="000000"/>
    </w:rPr>
    <w:tblPr>
      <w:tblBorders>
        <w:top w:val="single" w:color="4F81BD" w:sz="8" w:space="0"/>
        <w:left w:val="single" w:color="4F81BD" w:sz="8" w:space="0"/>
        <w:bottom w:val="single" w:color="4F81BD" w:sz="8" w:space="0"/>
        <w:right w:val="single" w:color="4F81BD" w:sz="8" w:space="0"/>
        <w:insideH w:val="single" w:color="4F81BD" w:sz="8" w:space="0"/>
        <w:insideV w:val="single" w:color="4F81BD" w:sz="8" w:space="0"/>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insideV w:val="single" w:sz="6" w:space="0"/>
        </w:tcBorders>
        <w:shd w:val="clear" w:color="auto" w:fill="A7BFDE"/>
      </w:tcPr>
    </w:tblStylePr>
    <w:tblStylePr w:type="nwCell">
      <w:tblPr/>
      <w:tcPr>
        <w:shd w:val="clear" w:color="auto" w:fill="FFFFFF"/>
      </w:tcPr>
    </w:tblStylePr>
  </w:style>
  <w:style w:type="table" w:styleId="209">
    <w:name w:val="Medium Grid 2 Accent 2"/>
    <w:basedOn w:val="12"/>
    <w:uiPriority w:val="68"/>
    <w:rPr>
      <w:rFonts w:ascii="SimSun" w:hAnsi="SimSun" w:eastAsia="Courier New" w:cs="Times New Roman"/>
      <w:color w:val="000000"/>
    </w:rPr>
    <w:tblPr>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insideV w:val="single" w:sz="6" w:space="0"/>
        </w:tcBorders>
        <w:shd w:val="clear" w:color="auto" w:fill="DFA7A6"/>
      </w:tcPr>
    </w:tblStylePr>
    <w:tblStylePr w:type="nwCell">
      <w:tblPr/>
      <w:tcPr>
        <w:shd w:val="clear" w:color="auto" w:fill="FFFFFF"/>
      </w:tcPr>
    </w:tblStylePr>
  </w:style>
  <w:style w:type="table" w:styleId="210">
    <w:name w:val="Medium Grid 2 Accent 3"/>
    <w:basedOn w:val="12"/>
    <w:uiPriority w:val="68"/>
    <w:rPr>
      <w:rFonts w:ascii="SimSun" w:hAnsi="SimSun" w:eastAsia="Courier New" w:cs="Times New Roman"/>
      <w:color w:val="000000"/>
    </w:rPr>
    <w:tblPr>
      <w:tblBorders>
        <w:top w:val="single" w:color="9BBB59" w:sz="8" w:space="0"/>
        <w:left w:val="single" w:color="9BBB59" w:sz="8" w:space="0"/>
        <w:bottom w:val="single" w:color="9BBB59" w:sz="8" w:space="0"/>
        <w:right w:val="single" w:color="9BBB59" w:sz="8" w:space="0"/>
        <w:insideH w:val="single" w:color="9BBB59" w:sz="8" w:space="0"/>
        <w:insideV w:val="single" w:color="9BBB59" w:sz="8" w:space="0"/>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insideV w:val="single" w:sz="6" w:space="0"/>
        </w:tcBorders>
        <w:shd w:val="clear" w:color="auto" w:fill="CDDDAC"/>
      </w:tcPr>
    </w:tblStylePr>
    <w:tblStylePr w:type="nwCell">
      <w:tblPr/>
      <w:tcPr>
        <w:shd w:val="clear" w:color="auto" w:fill="FFFFFF"/>
      </w:tcPr>
    </w:tblStylePr>
  </w:style>
  <w:style w:type="table" w:styleId="211">
    <w:name w:val="Medium Grid 2 Accent 4"/>
    <w:basedOn w:val="12"/>
    <w:qFormat/>
    <w:uiPriority w:val="68"/>
    <w:rPr>
      <w:rFonts w:ascii="SimSun" w:hAnsi="SimSun" w:eastAsia="Courier New" w:cs="Times New Roman"/>
      <w:color w:val="000000"/>
    </w:rPr>
    <w:tblPr>
      <w:tblBorders>
        <w:top w:val="single" w:color="8064A2" w:sz="8" w:space="0"/>
        <w:left w:val="single" w:color="8064A2" w:sz="8" w:space="0"/>
        <w:bottom w:val="single" w:color="8064A2" w:sz="8" w:space="0"/>
        <w:right w:val="single" w:color="8064A2" w:sz="8" w:space="0"/>
        <w:insideH w:val="single" w:color="8064A2" w:sz="8" w:space="0"/>
        <w:insideV w:val="single" w:color="8064A2" w:sz="8" w:space="0"/>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insideV w:val="single" w:sz="6" w:space="0"/>
        </w:tcBorders>
        <w:shd w:val="clear" w:color="auto" w:fill="BFB1D0"/>
      </w:tcPr>
    </w:tblStylePr>
    <w:tblStylePr w:type="nwCell">
      <w:tblPr/>
      <w:tcPr>
        <w:shd w:val="clear" w:color="auto" w:fill="FFFFFF"/>
      </w:tcPr>
    </w:tblStylePr>
  </w:style>
  <w:style w:type="table" w:styleId="212">
    <w:name w:val="Medium Grid 2 Accent 5"/>
    <w:basedOn w:val="12"/>
    <w:uiPriority w:val="68"/>
    <w:rPr>
      <w:rFonts w:ascii="SimSun" w:hAnsi="SimSun" w:eastAsia="Courier New" w:cs="Times New Roman"/>
      <w:color w:val="000000"/>
    </w:rPr>
    <w:tblPr>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insideV w:val="single" w:sz="6" w:space="0"/>
        </w:tcBorders>
        <w:shd w:val="clear" w:color="auto" w:fill="A5D5E2"/>
      </w:tcPr>
    </w:tblStylePr>
    <w:tblStylePr w:type="nwCell">
      <w:tblPr/>
      <w:tcPr>
        <w:shd w:val="clear" w:color="auto" w:fill="FFFFFF"/>
      </w:tcPr>
    </w:tblStylePr>
  </w:style>
  <w:style w:type="table" w:styleId="213">
    <w:name w:val="Medium Grid 2 Accent 6"/>
    <w:basedOn w:val="12"/>
    <w:qFormat/>
    <w:uiPriority w:val="68"/>
    <w:rPr>
      <w:rFonts w:ascii="SimSun" w:hAnsi="SimSun" w:eastAsia="Courier New" w:cs="Times New Roman"/>
      <w:color w:val="000000"/>
    </w:rPr>
    <w:tblPr>
      <w:tblBorders>
        <w:top w:val="single" w:color="F79646" w:sz="8" w:space="0"/>
        <w:left w:val="single" w:color="F79646" w:sz="8" w:space="0"/>
        <w:bottom w:val="single" w:color="F79646" w:sz="8" w:space="0"/>
        <w:right w:val="single" w:color="F79646" w:sz="8" w:space="0"/>
        <w:insideH w:val="single" w:color="F79646" w:sz="8" w:space="0"/>
        <w:insideV w:val="single" w:color="F79646" w:sz="8" w:space="0"/>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insideV w:val="single" w:sz="6" w:space="0"/>
        </w:tcBorders>
        <w:shd w:val="clear" w:color="auto" w:fill="FBCAA2"/>
      </w:tcPr>
    </w:tblStylePr>
    <w:tblStylePr w:type="nwCell">
      <w:tblPr/>
      <w:tcPr>
        <w:shd w:val="clear" w:color="auto" w:fill="FFFFFF"/>
      </w:tcPr>
    </w:tblStylePr>
  </w:style>
  <w:style w:type="table" w:styleId="214">
    <w:name w:val="Medium Grid 3"/>
    <w:basedOn w:val="12"/>
    <w:qFormat/>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C0C0C0"/>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000000"/>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000000"/>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000000"/>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000000"/>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808080"/>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808080"/>
      </w:tcPr>
    </w:tblStylePr>
  </w:style>
  <w:style w:type="table" w:styleId="215">
    <w:name w:val="Medium Grid 3 Accent 1"/>
    <w:basedOn w:val="12"/>
    <w:qFormat/>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D3DFEE"/>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4F81BD"/>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4F81BD"/>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4F81BD"/>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4F81BD"/>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A7BFDE"/>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A7BFDE"/>
      </w:tcPr>
    </w:tblStylePr>
  </w:style>
  <w:style w:type="table" w:styleId="216">
    <w:name w:val="Medium Grid 3 Accent 2"/>
    <w:basedOn w:val="12"/>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EFD3D2"/>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C0504D"/>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C0504D"/>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C0504D"/>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C0504D"/>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DFA7A6"/>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DFA7A6"/>
      </w:tcPr>
    </w:tblStylePr>
  </w:style>
  <w:style w:type="table" w:styleId="217">
    <w:name w:val="Medium Grid 3 Accent 3"/>
    <w:basedOn w:val="12"/>
    <w:qFormat/>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E6EED5"/>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9BBB59"/>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9BBB59"/>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9BBB59"/>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9BBB59"/>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CDDDAC"/>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CDDDAC"/>
      </w:tcPr>
    </w:tblStylePr>
  </w:style>
  <w:style w:type="table" w:styleId="218">
    <w:name w:val="Medium Grid 3 Accent 4"/>
    <w:basedOn w:val="12"/>
    <w:qFormat/>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DFD8E8"/>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8064A2"/>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8064A2"/>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8064A2"/>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8064A2"/>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BFB1D0"/>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BFB1D0"/>
      </w:tcPr>
    </w:tblStylePr>
  </w:style>
  <w:style w:type="table" w:styleId="219">
    <w:name w:val="Medium Grid 3 Accent 5"/>
    <w:basedOn w:val="12"/>
    <w:qFormat/>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D2EAF1"/>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4BACC6"/>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4BACC6"/>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4BACC6"/>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4BACC6"/>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A5D5E2"/>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A5D5E2"/>
      </w:tcPr>
    </w:tblStylePr>
  </w:style>
  <w:style w:type="table" w:styleId="220">
    <w:name w:val="Medium Grid 3 Accent 6"/>
    <w:basedOn w:val="12"/>
    <w:qFormat/>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FDE4D0"/>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F79646"/>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F79646"/>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F79646"/>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F79646"/>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FBCAA2"/>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FBCAA2"/>
      </w:tcPr>
    </w:tblStylePr>
  </w:style>
  <w:style w:type="table" w:styleId="221">
    <w:name w:val="Dark List"/>
    <w:basedOn w:val="12"/>
    <w:qFormat/>
    <w:uiPriority w:val="70"/>
    <w:rPr>
      <w:color w:val="FFFFFF"/>
    </w:rPr>
    <w:tblPr>
      <w:tblStyleRowBandSize w:val="1"/>
      <w:tblStyleColBandSize w:val="1"/>
    </w:tblPr>
    <w:tcPr>
      <w:shd w:val="clear" w:color="auto" w:fill="000000"/>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000000"/>
      </w:tcPr>
    </w:tblStylePr>
    <w:tblStylePr w:type="firstCol">
      <w:tblPr/>
      <w:tcPr>
        <w:tcBorders>
          <w:top w:val="nil"/>
          <w:left w:val="nil"/>
          <w:bottom w:val="nil"/>
          <w:right w:val="single" w:color="FFFFFF" w:sz="18" w:space="0"/>
          <w:insideH w:val="nil"/>
          <w:insideV w:val="nil"/>
        </w:tcBorders>
        <w:shd w:val="clear" w:color="auto" w:fill="000000"/>
      </w:tcPr>
    </w:tblStylePr>
    <w:tblStylePr w:type="lastCol">
      <w:tblPr/>
      <w:tcPr>
        <w:tcBorders>
          <w:top w:val="nil"/>
          <w:left w:val="nil"/>
          <w:bottom w:val="single" w:color="FFFFFF" w:sz="18" w:space="0"/>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222">
    <w:name w:val="Dark List Accent 1"/>
    <w:basedOn w:val="12"/>
    <w:qFormat/>
    <w:uiPriority w:val="70"/>
    <w:rPr>
      <w:color w:val="FFFFFF"/>
    </w:rPr>
    <w:tblPr>
      <w:tblStyleRowBandSize w:val="1"/>
      <w:tblStyleColBandSize w:val="1"/>
    </w:tblPr>
    <w:tcPr>
      <w:shd w:val="clear" w:color="auto" w:fill="4F81BD"/>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243F60"/>
      </w:tcPr>
    </w:tblStylePr>
    <w:tblStylePr w:type="firstCol">
      <w:tblPr/>
      <w:tcPr>
        <w:tcBorders>
          <w:top w:val="nil"/>
          <w:left w:val="nil"/>
          <w:bottom w:val="nil"/>
          <w:right w:val="single" w:color="FFFFFF" w:sz="18" w:space="0"/>
          <w:insideH w:val="nil"/>
          <w:insideV w:val="nil"/>
        </w:tcBorders>
        <w:shd w:val="clear" w:color="auto" w:fill="365F91"/>
      </w:tcPr>
    </w:tblStylePr>
    <w:tblStylePr w:type="lastCol">
      <w:tblPr/>
      <w:tcPr>
        <w:tcBorders>
          <w:top w:val="nil"/>
          <w:left w:val="nil"/>
          <w:bottom w:val="single" w:color="FFFFFF" w:sz="18" w:space="0"/>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styleId="223">
    <w:name w:val="Dark List Accent 2"/>
    <w:basedOn w:val="12"/>
    <w:qFormat/>
    <w:uiPriority w:val="70"/>
    <w:rPr>
      <w:color w:val="FFFFFF"/>
    </w:rPr>
    <w:tblPr>
      <w:tblStyleRowBandSize w:val="1"/>
      <w:tblStyleColBandSize w:val="1"/>
    </w:tblPr>
    <w:tcPr>
      <w:shd w:val="clear" w:color="auto" w:fill="C0504D"/>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622423"/>
      </w:tcPr>
    </w:tblStylePr>
    <w:tblStylePr w:type="firstCol">
      <w:tblPr/>
      <w:tcPr>
        <w:tcBorders>
          <w:top w:val="nil"/>
          <w:left w:val="nil"/>
          <w:bottom w:val="nil"/>
          <w:right w:val="single" w:color="FFFFFF" w:sz="18" w:space="0"/>
          <w:insideH w:val="nil"/>
          <w:insideV w:val="nil"/>
        </w:tcBorders>
        <w:shd w:val="clear" w:color="auto" w:fill="943634"/>
      </w:tcPr>
    </w:tblStylePr>
    <w:tblStylePr w:type="lastCol">
      <w:tblPr/>
      <w:tcPr>
        <w:tcBorders>
          <w:top w:val="nil"/>
          <w:left w:val="nil"/>
          <w:bottom w:val="single" w:color="FFFFFF" w:sz="18" w:space="0"/>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styleId="224">
    <w:name w:val="Dark List Accent 3"/>
    <w:basedOn w:val="12"/>
    <w:qFormat/>
    <w:uiPriority w:val="70"/>
    <w:rPr>
      <w:color w:val="FFFFFF"/>
    </w:rPr>
    <w:tblPr>
      <w:tblStyleRowBandSize w:val="1"/>
      <w:tblStyleColBandSize w:val="1"/>
    </w:tblPr>
    <w:tcPr>
      <w:shd w:val="clear" w:color="auto" w:fill="9BBB59"/>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4E6128"/>
      </w:tcPr>
    </w:tblStylePr>
    <w:tblStylePr w:type="firstCol">
      <w:tblPr/>
      <w:tcPr>
        <w:tcBorders>
          <w:top w:val="nil"/>
          <w:left w:val="nil"/>
          <w:bottom w:val="nil"/>
          <w:right w:val="single" w:color="FFFFFF" w:sz="18" w:space="0"/>
          <w:insideH w:val="nil"/>
          <w:insideV w:val="nil"/>
        </w:tcBorders>
        <w:shd w:val="clear" w:color="auto" w:fill="76923C"/>
      </w:tcPr>
    </w:tblStylePr>
    <w:tblStylePr w:type="lastCol">
      <w:tblPr/>
      <w:tcPr>
        <w:tcBorders>
          <w:top w:val="nil"/>
          <w:left w:val="nil"/>
          <w:bottom w:val="single" w:color="FFFFFF" w:sz="18" w:space="0"/>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styleId="225">
    <w:name w:val="Dark List Accent 4"/>
    <w:basedOn w:val="12"/>
    <w:qFormat/>
    <w:uiPriority w:val="70"/>
    <w:rPr>
      <w:color w:val="FFFFFF"/>
    </w:rPr>
    <w:tblPr>
      <w:tblStyleRowBandSize w:val="1"/>
      <w:tblStyleColBandSize w:val="1"/>
    </w:tblPr>
    <w:tcPr>
      <w:shd w:val="clear" w:color="auto" w:fill="8064A2"/>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3F3151"/>
      </w:tcPr>
    </w:tblStylePr>
    <w:tblStylePr w:type="firstCol">
      <w:tblPr/>
      <w:tcPr>
        <w:tcBorders>
          <w:top w:val="nil"/>
          <w:left w:val="nil"/>
          <w:bottom w:val="nil"/>
          <w:right w:val="single" w:color="FFFFFF" w:sz="18" w:space="0"/>
          <w:insideH w:val="nil"/>
          <w:insideV w:val="nil"/>
        </w:tcBorders>
        <w:shd w:val="clear" w:color="auto" w:fill="5F497A"/>
      </w:tcPr>
    </w:tblStylePr>
    <w:tblStylePr w:type="lastCol">
      <w:tblPr/>
      <w:tcPr>
        <w:tcBorders>
          <w:top w:val="nil"/>
          <w:left w:val="nil"/>
          <w:bottom w:val="single" w:color="FFFFFF" w:sz="18" w:space="0"/>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styleId="226">
    <w:name w:val="Dark List Accent 5"/>
    <w:basedOn w:val="12"/>
    <w:qFormat/>
    <w:uiPriority w:val="70"/>
    <w:rPr>
      <w:color w:val="FFFFFF"/>
    </w:rPr>
    <w:tblPr>
      <w:tblStyleRowBandSize w:val="1"/>
      <w:tblStyleColBandSize w:val="1"/>
    </w:tblPr>
    <w:tcPr>
      <w:shd w:val="clear" w:color="auto" w:fill="4BACC6"/>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205867"/>
      </w:tcPr>
    </w:tblStylePr>
    <w:tblStylePr w:type="firstCol">
      <w:tblPr/>
      <w:tcPr>
        <w:tcBorders>
          <w:top w:val="nil"/>
          <w:left w:val="nil"/>
          <w:bottom w:val="nil"/>
          <w:right w:val="single" w:color="FFFFFF" w:sz="18" w:space="0"/>
          <w:insideH w:val="nil"/>
          <w:insideV w:val="nil"/>
        </w:tcBorders>
        <w:shd w:val="clear" w:color="auto" w:fill="31849B"/>
      </w:tcPr>
    </w:tblStylePr>
    <w:tblStylePr w:type="lastCol">
      <w:tblPr/>
      <w:tcPr>
        <w:tcBorders>
          <w:top w:val="nil"/>
          <w:left w:val="nil"/>
          <w:bottom w:val="single" w:color="FFFFFF" w:sz="18" w:space="0"/>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styleId="227">
    <w:name w:val="Dark List Accent 6"/>
    <w:basedOn w:val="12"/>
    <w:qFormat/>
    <w:uiPriority w:val="70"/>
    <w:rPr>
      <w:color w:val="FFFFFF"/>
    </w:rPr>
    <w:tblPr>
      <w:tblStyleRowBandSize w:val="1"/>
      <w:tblStyleColBandSize w:val="1"/>
    </w:tblPr>
    <w:tcPr>
      <w:shd w:val="clear" w:color="auto" w:fill="F79646"/>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974706"/>
      </w:tcPr>
    </w:tblStylePr>
    <w:tblStylePr w:type="firstCol">
      <w:tblPr/>
      <w:tcPr>
        <w:tcBorders>
          <w:top w:val="nil"/>
          <w:left w:val="nil"/>
          <w:bottom w:val="nil"/>
          <w:right w:val="single" w:color="FFFFFF" w:sz="18" w:space="0"/>
          <w:insideH w:val="nil"/>
          <w:insideV w:val="nil"/>
        </w:tcBorders>
        <w:shd w:val="clear" w:color="auto" w:fill="E36C0A"/>
      </w:tcPr>
    </w:tblStylePr>
    <w:tblStylePr w:type="lastCol">
      <w:tblPr/>
      <w:tcPr>
        <w:tcBorders>
          <w:top w:val="nil"/>
          <w:left w:val="nil"/>
          <w:bottom w:val="single" w:color="FFFFFF" w:sz="18" w:space="0"/>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styleId="228">
    <w:name w:val="Colorful Shading"/>
    <w:basedOn w:val="12"/>
    <w:qFormat/>
    <w:uiPriority w:val="71"/>
    <w:rPr>
      <w:color w:val="000000"/>
    </w:rPr>
    <w:tblPr>
      <w:tblBorders>
        <w:top w:val="single" w:color="C0504D" w:sz="24" w:space="0"/>
        <w:left w:val="single" w:color="000000" w:sz="4" w:space="0"/>
        <w:bottom w:val="single" w:color="000000" w:sz="4" w:space="0"/>
        <w:right w:val="single" w:color="000000" w:sz="4" w:space="0"/>
        <w:insideH w:val="single" w:color="FFFFFF" w:sz="4" w:space="0"/>
        <w:insideV w:val="single" w:color="FFFFFF" w:sz="4" w:space="0"/>
      </w:tblBorders>
    </w:tblPr>
    <w:tcPr>
      <w:shd w:val="clear" w:color="auto" w:fill="E6E6E6"/>
    </w:tcPr>
    <w:tblStylePr w:type="firstRow">
      <w:rPr>
        <w:b/>
        <w:bCs/>
      </w:rPr>
      <w:tblPr/>
      <w:tcPr>
        <w:tcBorders>
          <w:top w:val="nil"/>
          <w:left w:val="single" w:color="C0504D"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000000"/>
      </w:tcPr>
    </w:tblStylePr>
    <w:tblStylePr w:type="firstCol">
      <w:rPr>
        <w:color w:val="FFFFFF"/>
      </w:rPr>
      <w:tblPr/>
      <w:tcPr>
        <w:tcBorders>
          <w:top w:val="nil"/>
          <w:left w:val="nil"/>
          <w:bottom w:val="nil"/>
          <w:right w:val="nil"/>
          <w:insideH w:val="single" w:sz="4" w:space="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229">
    <w:name w:val="Colorful Shading Accent 1"/>
    <w:basedOn w:val="12"/>
    <w:qFormat/>
    <w:uiPriority w:val="71"/>
    <w:rPr>
      <w:color w:val="000000"/>
    </w:rPr>
    <w:tblPr>
      <w:tblBorders>
        <w:top w:val="single" w:color="C0504D" w:sz="24" w:space="0"/>
        <w:left w:val="single" w:color="4F81BD" w:sz="4" w:space="0"/>
        <w:bottom w:val="single" w:color="4F81BD" w:sz="4" w:space="0"/>
        <w:right w:val="single" w:color="4F81BD" w:sz="4" w:space="0"/>
        <w:insideH w:val="single" w:color="FFFFFF" w:sz="4" w:space="0"/>
        <w:insideV w:val="single" w:color="FFFFFF" w:sz="4" w:space="0"/>
      </w:tblBorders>
    </w:tblPr>
    <w:tcPr>
      <w:shd w:val="clear" w:color="auto" w:fill="EDF2F8"/>
    </w:tcPr>
    <w:tblStylePr w:type="firstRow">
      <w:rPr>
        <w:b/>
        <w:bCs/>
      </w:rPr>
      <w:tblPr/>
      <w:tcPr>
        <w:tcBorders>
          <w:top w:val="nil"/>
          <w:left w:val="single" w:color="C0504D"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2C4C74"/>
      </w:tcPr>
    </w:tblStylePr>
    <w:tblStylePr w:type="firstCol">
      <w:rPr>
        <w:color w:val="FFFFFF"/>
      </w:rPr>
      <w:tblPr/>
      <w:tcPr>
        <w:tcBorders>
          <w:top w:val="nil"/>
          <w:left w:val="nil"/>
          <w:bottom w:val="nil"/>
          <w:right w:val="nil"/>
          <w:insideH w:val="single" w:sz="4" w:space="0"/>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230">
    <w:name w:val="Colorful Shading Accent 2"/>
    <w:basedOn w:val="12"/>
    <w:qFormat/>
    <w:uiPriority w:val="71"/>
    <w:rPr>
      <w:color w:val="000000"/>
    </w:rPr>
    <w:tblPr>
      <w:tblBorders>
        <w:top w:val="single" w:color="C0504D" w:sz="24" w:space="0"/>
        <w:left w:val="single" w:color="C0504D" w:sz="4" w:space="0"/>
        <w:bottom w:val="single" w:color="C0504D" w:sz="4" w:space="0"/>
        <w:right w:val="single" w:color="C0504D" w:sz="4" w:space="0"/>
        <w:insideH w:val="single" w:color="FFFFFF" w:sz="4" w:space="0"/>
        <w:insideV w:val="single" w:color="FFFFFF" w:sz="4" w:space="0"/>
      </w:tblBorders>
    </w:tblPr>
    <w:tcPr>
      <w:shd w:val="clear" w:color="auto" w:fill="F8EDED"/>
    </w:tcPr>
    <w:tblStylePr w:type="firstRow">
      <w:rPr>
        <w:b/>
        <w:bCs/>
      </w:rPr>
      <w:tblPr/>
      <w:tcPr>
        <w:tcBorders>
          <w:top w:val="nil"/>
          <w:left w:val="single" w:color="C0504D"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772C2A"/>
      </w:tcPr>
    </w:tblStylePr>
    <w:tblStylePr w:type="firstCol">
      <w:rPr>
        <w:color w:val="FFFFFF"/>
      </w:rPr>
      <w:tblPr/>
      <w:tcPr>
        <w:tcBorders>
          <w:top w:val="nil"/>
          <w:left w:val="nil"/>
          <w:bottom w:val="nil"/>
          <w:right w:val="nil"/>
          <w:insideH w:val="single" w:sz="4" w:space="0"/>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231">
    <w:name w:val="Colorful Shading Accent 3"/>
    <w:basedOn w:val="12"/>
    <w:qFormat/>
    <w:uiPriority w:val="71"/>
    <w:rPr>
      <w:color w:val="000000"/>
    </w:rPr>
    <w:tblPr>
      <w:tblBorders>
        <w:top w:val="single" w:color="8064A2" w:sz="24" w:space="0"/>
        <w:left w:val="single" w:color="9BBB59" w:sz="4" w:space="0"/>
        <w:bottom w:val="single" w:color="9BBB59" w:sz="4" w:space="0"/>
        <w:right w:val="single" w:color="9BBB59" w:sz="4" w:space="0"/>
        <w:insideH w:val="single" w:color="FFFFFF" w:sz="4" w:space="0"/>
        <w:insideV w:val="single" w:color="FFFFFF" w:sz="4" w:space="0"/>
      </w:tblBorders>
    </w:tblPr>
    <w:tcPr>
      <w:shd w:val="clear" w:color="auto" w:fill="F5F8EE"/>
    </w:tcPr>
    <w:tblStylePr w:type="firstRow">
      <w:rPr>
        <w:b/>
        <w:bCs/>
      </w:rPr>
      <w:tblPr/>
      <w:tcPr>
        <w:tcBorders>
          <w:top w:val="nil"/>
          <w:left w:val="single" w:color="8064A2"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5E7530"/>
      </w:tcPr>
    </w:tblStylePr>
    <w:tblStylePr w:type="firstCol">
      <w:rPr>
        <w:color w:val="FFFFFF"/>
      </w:rPr>
      <w:tblPr/>
      <w:tcPr>
        <w:tcBorders>
          <w:top w:val="nil"/>
          <w:left w:val="nil"/>
          <w:bottom w:val="nil"/>
          <w:right w:val="nil"/>
          <w:insideH w:val="single" w:sz="4" w:space="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232">
    <w:name w:val="Colorful Shading Accent 4"/>
    <w:basedOn w:val="12"/>
    <w:qFormat/>
    <w:uiPriority w:val="71"/>
    <w:rPr>
      <w:color w:val="000000"/>
    </w:rPr>
    <w:tblPr>
      <w:tblBorders>
        <w:top w:val="single" w:color="9BBB59" w:sz="24" w:space="0"/>
        <w:left w:val="single" w:color="8064A2" w:sz="4" w:space="0"/>
        <w:bottom w:val="single" w:color="8064A2" w:sz="4" w:space="0"/>
        <w:right w:val="single" w:color="8064A2" w:sz="4" w:space="0"/>
        <w:insideH w:val="single" w:color="FFFFFF" w:sz="4" w:space="0"/>
        <w:insideV w:val="single" w:color="FFFFFF" w:sz="4" w:space="0"/>
      </w:tblBorders>
    </w:tblPr>
    <w:tcPr>
      <w:shd w:val="clear" w:color="auto" w:fill="F2EFF6"/>
    </w:tcPr>
    <w:tblStylePr w:type="firstRow">
      <w:rPr>
        <w:b/>
        <w:bCs/>
      </w:rPr>
      <w:tblPr/>
      <w:tcPr>
        <w:tcBorders>
          <w:top w:val="nil"/>
          <w:left w:val="single" w:color="9BBB59"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4C3B62"/>
      </w:tcPr>
    </w:tblStylePr>
    <w:tblStylePr w:type="firstCol">
      <w:rPr>
        <w:color w:val="FFFFFF"/>
      </w:rPr>
      <w:tblPr/>
      <w:tcPr>
        <w:tcBorders>
          <w:top w:val="nil"/>
          <w:left w:val="nil"/>
          <w:bottom w:val="nil"/>
          <w:right w:val="nil"/>
          <w:insideH w:val="single" w:sz="4" w:space="0"/>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233">
    <w:name w:val="Colorful Shading Accent 5"/>
    <w:basedOn w:val="12"/>
    <w:qFormat/>
    <w:uiPriority w:val="71"/>
    <w:rPr>
      <w:color w:val="000000"/>
    </w:rPr>
    <w:tblPr>
      <w:tblBorders>
        <w:top w:val="single" w:color="F79646" w:sz="24" w:space="0"/>
        <w:left w:val="single" w:color="4BACC6" w:sz="4" w:space="0"/>
        <w:bottom w:val="single" w:color="4BACC6" w:sz="4" w:space="0"/>
        <w:right w:val="single" w:color="4BACC6" w:sz="4" w:space="0"/>
        <w:insideH w:val="single" w:color="FFFFFF" w:sz="4" w:space="0"/>
        <w:insideV w:val="single" w:color="FFFFFF" w:sz="4" w:space="0"/>
      </w:tblBorders>
    </w:tblPr>
    <w:tcPr>
      <w:shd w:val="clear" w:color="auto" w:fill="EDF6F9"/>
    </w:tcPr>
    <w:tblStylePr w:type="firstRow">
      <w:rPr>
        <w:b/>
        <w:bCs/>
      </w:rPr>
      <w:tblPr/>
      <w:tcPr>
        <w:tcBorders>
          <w:top w:val="nil"/>
          <w:left w:val="single" w:color="F79646"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276A7C"/>
      </w:tcPr>
    </w:tblStylePr>
    <w:tblStylePr w:type="firstCol">
      <w:rPr>
        <w:color w:val="FFFFFF"/>
      </w:rPr>
      <w:tblPr/>
      <w:tcPr>
        <w:tcBorders>
          <w:top w:val="nil"/>
          <w:left w:val="nil"/>
          <w:bottom w:val="nil"/>
          <w:right w:val="nil"/>
          <w:insideH w:val="single" w:sz="4" w:space="0"/>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234">
    <w:name w:val="Colorful Shading Accent 6"/>
    <w:basedOn w:val="12"/>
    <w:qFormat/>
    <w:uiPriority w:val="71"/>
    <w:rPr>
      <w:color w:val="000000"/>
    </w:rPr>
    <w:tblPr>
      <w:tblBorders>
        <w:top w:val="single" w:color="4BACC6" w:sz="24" w:space="0"/>
        <w:left w:val="single" w:color="F79646" w:sz="4" w:space="0"/>
        <w:bottom w:val="single" w:color="F79646" w:sz="4" w:space="0"/>
        <w:right w:val="single" w:color="F79646" w:sz="4" w:space="0"/>
        <w:insideH w:val="single" w:color="FFFFFF" w:sz="4" w:space="0"/>
        <w:insideV w:val="single" w:color="FFFFFF" w:sz="4" w:space="0"/>
      </w:tblBorders>
    </w:tblPr>
    <w:tcPr>
      <w:shd w:val="clear" w:color="auto" w:fill="FEF4EC"/>
    </w:tcPr>
    <w:tblStylePr w:type="firstRow">
      <w:rPr>
        <w:b/>
        <w:bCs/>
      </w:rPr>
      <w:tblPr/>
      <w:tcPr>
        <w:tcBorders>
          <w:top w:val="nil"/>
          <w:left w:val="single" w:color="4BACC6"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B65608"/>
      </w:tcPr>
    </w:tblStylePr>
    <w:tblStylePr w:type="firstCol">
      <w:rPr>
        <w:color w:val="FFFFFF"/>
      </w:rPr>
      <w:tblPr/>
      <w:tcPr>
        <w:tcBorders>
          <w:top w:val="nil"/>
          <w:left w:val="nil"/>
          <w:bottom w:val="nil"/>
          <w:right w:val="nil"/>
          <w:insideH w:val="single" w:sz="4" w:space="0"/>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styleId="235">
    <w:name w:val="Colorful List"/>
    <w:basedOn w:val="12"/>
    <w:qFormat/>
    <w:uiPriority w:val="72"/>
    <w:rPr>
      <w:color w:val="000000"/>
    </w:rPr>
    <w:tblPr>
      <w:tblStyleRowBandSize w:val="1"/>
      <w:tblStyleColBandSize w:val="1"/>
    </w:tblPr>
    <w:tcPr>
      <w:shd w:val="clear" w:color="auto" w:fill="E6E6E6"/>
    </w:tcPr>
    <w:tblStylePr w:type="firstRow">
      <w:rPr>
        <w:b/>
        <w:bCs/>
        <w:color w:val="FFFFFF"/>
      </w:rPr>
      <w:tblPr/>
      <w:tcPr>
        <w:tcBorders>
          <w:left w:val="single" w:color="FFFFFF" w:sz="12" w:space="0"/>
        </w:tcBorders>
        <w:shd w:val="clear" w:color="auto" w:fill="9E3A38"/>
      </w:tcPr>
    </w:tblStylePr>
    <w:tblStylePr w:type="lastRow">
      <w:rPr>
        <w:b/>
        <w:bCs/>
        <w:color w:val="9E3A38"/>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236">
    <w:name w:val="Colorful List Accent 1"/>
    <w:basedOn w:val="12"/>
    <w:qFormat/>
    <w:uiPriority w:val="72"/>
    <w:rPr>
      <w:color w:val="000000"/>
    </w:rPr>
    <w:tblPr>
      <w:tblStyleRowBandSize w:val="1"/>
      <w:tblStyleColBandSize w:val="1"/>
    </w:tblPr>
    <w:tcPr>
      <w:shd w:val="clear" w:color="auto" w:fill="EDF2F8"/>
    </w:tcPr>
    <w:tblStylePr w:type="firstRow">
      <w:rPr>
        <w:b/>
        <w:bCs/>
        <w:color w:val="FFFFFF"/>
      </w:rPr>
      <w:tblPr/>
      <w:tcPr>
        <w:tcBorders>
          <w:left w:val="single" w:color="FFFFFF" w:sz="12" w:space="0"/>
        </w:tcBorders>
        <w:shd w:val="clear" w:color="auto" w:fill="9E3A38"/>
      </w:tcPr>
    </w:tblStylePr>
    <w:tblStylePr w:type="lastRow">
      <w:rPr>
        <w:b/>
        <w:bCs/>
        <w:color w:val="9E3A38"/>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237">
    <w:name w:val="Colorful List Accent 2"/>
    <w:basedOn w:val="12"/>
    <w:qFormat/>
    <w:uiPriority w:val="72"/>
    <w:rPr>
      <w:color w:val="000000"/>
    </w:rPr>
    <w:tblPr>
      <w:tblStyleRowBandSize w:val="1"/>
      <w:tblStyleColBandSize w:val="1"/>
    </w:tblPr>
    <w:tcPr>
      <w:shd w:val="clear" w:color="auto" w:fill="F8EDED"/>
    </w:tcPr>
    <w:tblStylePr w:type="firstRow">
      <w:rPr>
        <w:b/>
        <w:bCs/>
        <w:color w:val="FFFFFF"/>
      </w:rPr>
      <w:tblPr/>
      <w:tcPr>
        <w:tcBorders>
          <w:left w:val="single" w:color="FFFFFF" w:sz="12" w:space="0"/>
        </w:tcBorders>
        <w:shd w:val="clear" w:color="auto" w:fill="9E3A38"/>
      </w:tcPr>
    </w:tblStylePr>
    <w:tblStylePr w:type="lastRow">
      <w:rPr>
        <w:b/>
        <w:bCs/>
        <w:color w:val="9E3A38"/>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238">
    <w:name w:val="Colorful List Accent 3"/>
    <w:basedOn w:val="12"/>
    <w:qFormat/>
    <w:uiPriority w:val="72"/>
    <w:rPr>
      <w:color w:val="000000"/>
    </w:rPr>
    <w:tblPr>
      <w:tblStyleRowBandSize w:val="1"/>
      <w:tblStyleColBandSize w:val="1"/>
    </w:tblPr>
    <w:tcPr>
      <w:shd w:val="clear" w:color="auto" w:fill="F5F8EE"/>
    </w:tcPr>
    <w:tblStylePr w:type="firstRow">
      <w:rPr>
        <w:b/>
        <w:bCs/>
        <w:color w:val="FFFFFF"/>
      </w:rPr>
      <w:tblPr/>
      <w:tcPr>
        <w:tcBorders>
          <w:left w:val="single" w:color="FFFFFF" w:sz="12" w:space="0"/>
        </w:tcBorders>
        <w:shd w:val="clear" w:color="auto" w:fill="664E82"/>
      </w:tcPr>
    </w:tblStylePr>
    <w:tblStylePr w:type="lastRow">
      <w:rPr>
        <w:b/>
        <w:bCs/>
        <w:color w:val="664E82"/>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239">
    <w:name w:val="Colorful List Accent 4"/>
    <w:basedOn w:val="12"/>
    <w:qFormat/>
    <w:uiPriority w:val="72"/>
    <w:rPr>
      <w:color w:val="000000"/>
    </w:rPr>
    <w:tblPr>
      <w:tblStyleRowBandSize w:val="1"/>
      <w:tblStyleColBandSize w:val="1"/>
    </w:tblPr>
    <w:tcPr>
      <w:shd w:val="clear" w:color="auto" w:fill="F2EFF6"/>
    </w:tcPr>
    <w:tblStylePr w:type="firstRow">
      <w:rPr>
        <w:b/>
        <w:bCs/>
        <w:color w:val="FFFFFF"/>
      </w:rPr>
      <w:tblPr/>
      <w:tcPr>
        <w:tcBorders>
          <w:left w:val="single" w:color="FFFFFF" w:sz="12" w:space="0"/>
        </w:tcBorders>
        <w:shd w:val="clear" w:color="auto" w:fill="7E9C40"/>
      </w:tcPr>
    </w:tblStylePr>
    <w:tblStylePr w:type="lastRow">
      <w:rPr>
        <w:b/>
        <w:bCs/>
        <w:color w:val="7E9C40"/>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240">
    <w:name w:val="Colorful List Accent 5"/>
    <w:basedOn w:val="12"/>
    <w:qFormat/>
    <w:uiPriority w:val="72"/>
    <w:rPr>
      <w:color w:val="000000"/>
    </w:rPr>
    <w:tblPr>
      <w:tblStyleRowBandSize w:val="1"/>
      <w:tblStyleColBandSize w:val="1"/>
    </w:tblPr>
    <w:tcPr>
      <w:shd w:val="clear" w:color="auto" w:fill="EDF6F9"/>
    </w:tcPr>
    <w:tblStylePr w:type="firstRow">
      <w:rPr>
        <w:b/>
        <w:bCs/>
        <w:color w:val="FFFFFF"/>
      </w:rPr>
      <w:tblPr/>
      <w:tcPr>
        <w:tcBorders>
          <w:left w:val="single" w:color="FFFFFF" w:sz="12" w:space="0"/>
        </w:tcBorders>
        <w:shd w:val="clear" w:color="auto" w:fill="F2730A"/>
      </w:tcPr>
    </w:tblStylePr>
    <w:tblStylePr w:type="lastRow">
      <w:rPr>
        <w:b/>
        <w:bCs/>
        <w:color w:val="F2730A"/>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241">
    <w:name w:val="Colorful List Accent 6"/>
    <w:basedOn w:val="12"/>
    <w:qFormat/>
    <w:uiPriority w:val="72"/>
    <w:rPr>
      <w:color w:val="000000"/>
    </w:rPr>
    <w:tblPr>
      <w:tblStyleRowBandSize w:val="1"/>
      <w:tblStyleColBandSize w:val="1"/>
    </w:tblPr>
    <w:tcPr>
      <w:shd w:val="clear" w:color="auto" w:fill="FEF4EC"/>
    </w:tcPr>
    <w:tblStylePr w:type="firstRow">
      <w:rPr>
        <w:b/>
        <w:bCs/>
        <w:color w:val="FFFFFF"/>
      </w:rPr>
      <w:tblPr/>
      <w:tcPr>
        <w:tcBorders>
          <w:left w:val="single" w:color="FFFFFF" w:sz="12" w:space="0"/>
        </w:tcBorders>
        <w:shd w:val="clear" w:color="auto" w:fill="348DA5"/>
      </w:tcPr>
    </w:tblStylePr>
    <w:tblStylePr w:type="lastRow">
      <w:rPr>
        <w:b/>
        <w:bCs/>
        <w:color w:val="348DA5"/>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styleId="242">
    <w:name w:val="Colorful Grid"/>
    <w:basedOn w:val="12"/>
    <w:qFormat/>
    <w:uiPriority w:val="73"/>
    <w:rPr>
      <w:color w:val="000000"/>
    </w:rPr>
    <w:tblPr>
      <w:tblBorders>
        <w:insideH w:val="single" w:color="FFFFFF" w:sz="4" w:space="0"/>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243">
    <w:name w:val="Colorful Grid Accent 1"/>
    <w:basedOn w:val="12"/>
    <w:qFormat/>
    <w:uiPriority w:val="73"/>
    <w:rPr>
      <w:color w:val="000000"/>
    </w:rPr>
    <w:tblPr>
      <w:tblBorders>
        <w:insideH w:val="single" w:color="FFFFFF" w:sz="4" w:space="0"/>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244">
    <w:name w:val="Colorful Grid Accent 2"/>
    <w:basedOn w:val="12"/>
    <w:qFormat/>
    <w:uiPriority w:val="73"/>
    <w:rPr>
      <w:color w:val="000000"/>
    </w:rPr>
    <w:tblPr>
      <w:tblBorders>
        <w:insideH w:val="single" w:color="FFFFFF" w:sz="4" w:space="0"/>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245">
    <w:name w:val="Colorful Grid Accent 3"/>
    <w:basedOn w:val="12"/>
    <w:qFormat/>
    <w:uiPriority w:val="73"/>
    <w:rPr>
      <w:color w:val="000000"/>
    </w:rPr>
    <w:tblPr>
      <w:tblBorders>
        <w:insideH w:val="single" w:color="FFFFFF" w:sz="4" w:space="0"/>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246">
    <w:name w:val="Colorful Grid Accent 4"/>
    <w:basedOn w:val="12"/>
    <w:qFormat/>
    <w:uiPriority w:val="73"/>
    <w:rPr>
      <w:color w:val="000000"/>
    </w:rPr>
    <w:tblPr>
      <w:tblBorders>
        <w:insideH w:val="single" w:color="FFFFFF" w:sz="4" w:space="0"/>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247">
    <w:name w:val="Colorful Grid Accent 5"/>
    <w:basedOn w:val="12"/>
    <w:qFormat/>
    <w:uiPriority w:val="73"/>
    <w:rPr>
      <w:color w:val="000000"/>
    </w:rPr>
    <w:tblPr>
      <w:tblBorders>
        <w:insideH w:val="single" w:color="FFFFFF" w:sz="4" w:space="0"/>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248">
    <w:name w:val="Colorful Grid Accent 6"/>
    <w:basedOn w:val="12"/>
    <w:qFormat/>
    <w:uiPriority w:val="73"/>
    <w:rPr>
      <w:color w:val="000000"/>
    </w:rPr>
    <w:tblPr>
      <w:tblBorders>
        <w:insideH w:val="single" w:color="FFFFFF" w:sz="4" w:space="0"/>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2" Type="http://schemas.openxmlformats.org/officeDocument/2006/relationships/fontTable" Target="fontTable.xml"/><Relationship Id="rId21" Type="http://schemas.openxmlformats.org/officeDocument/2006/relationships/numbering" Target="numbering.xml"/><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5</Pages>
  <Words>0</Words>
  <Characters>0</Characters>
  <Lines>0</Lines>
  <Paragraphs>0</Paragraphs>
  <TotalTime>9</TotalTime>
  <ScaleCrop>false</ScaleCrop>
  <LinksUpToDate>false</LinksUpToDate>
  <CharactersWithSpaces>0</CharactersWithSpaces>
  <Application>WPS Office_12.2.0.23196_F1E327BC-269C-435d-A152-05C5408002CA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2026-03-21T02:56:00Z</dcterms:created>
  <dc:creator>Duy Ms</dc:creator>
  <cp:lastModifiedBy>Duy Ms</cp:lastModifiedBy>
  <dcterms:modified xsi:type="dcterms:W3CDTF">2026-03-23T07:32:23Z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1033-12.2.0.23196</vt:lpwstr>
  </property>
  <property fmtid="{D5CDD505-2E9C-101B-9397-08002B2CF9AE}" pid="3" name="ICV">
    <vt:lpwstr>46AC204644F14D13B9722D097EF3AD49_11</vt:lpwstr>
  </property>
</Properties>
</file>